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B62A4B" w14:textId="3EAFB3C6" w:rsidR="00D60B6A" w:rsidRPr="00C81664" w:rsidRDefault="00F579C1" w:rsidP="00D60B6A">
      <w:pPr>
        <w:pStyle w:val="Zkladntext"/>
        <w:spacing w:line="280" w:lineRule="exact"/>
        <w:jc w:val="center"/>
        <w:rPr>
          <w:b/>
          <w:sz w:val="28"/>
        </w:rPr>
      </w:pPr>
      <w:r>
        <w:rPr>
          <w:b/>
          <w:sz w:val="28"/>
        </w:rPr>
        <w:t xml:space="preserve"> </w:t>
      </w:r>
    </w:p>
    <w:p w14:paraId="1F8150B2" w14:textId="77777777" w:rsidR="00D60B6A" w:rsidRPr="00C81664" w:rsidRDefault="00D60B6A" w:rsidP="00D60B6A">
      <w:pPr>
        <w:pStyle w:val="Nzev"/>
      </w:pPr>
      <w:r w:rsidRPr="00C81664">
        <w:t xml:space="preserve">Úplné znění stanov </w:t>
      </w:r>
    </w:p>
    <w:p w14:paraId="3F018126" w14:textId="77777777" w:rsidR="000B1DDB" w:rsidRPr="00C81664" w:rsidRDefault="000B1DDB" w:rsidP="00D60B6A">
      <w:pPr>
        <w:pStyle w:val="Nzev"/>
      </w:pPr>
      <w:r w:rsidRPr="00C81664">
        <w:t xml:space="preserve">spolku: </w:t>
      </w:r>
    </w:p>
    <w:p w14:paraId="37C46965" w14:textId="77777777" w:rsidR="00CA1D92" w:rsidRPr="00C81664" w:rsidRDefault="000B1DDB" w:rsidP="00184D6E">
      <w:pPr>
        <w:pStyle w:val="Nzev"/>
        <w:rPr>
          <w:rStyle w:val="preformatted"/>
        </w:rPr>
      </w:pPr>
      <w:r w:rsidRPr="00C81664">
        <w:rPr>
          <w:rStyle w:val="preformatted"/>
        </w:rPr>
        <w:t>Československý ústav zahraniční</w:t>
      </w:r>
    </w:p>
    <w:p w14:paraId="050C1253" w14:textId="77777777" w:rsidR="000B1DDB" w:rsidRPr="00C81664" w:rsidRDefault="00D60B6A" w:rsidP="00184D6E">
      <w:pPr>
        <w:pStyle w:val="Nzev"/>
        <w:rPr>
          <w:rStyle w:val="Zdraznn"/>
          <w:b w:val="0"/>
          <w:lang w:val="cs-CZ"/>
        </w:rPr>
      </w:pPr>
      <w:r w:rsidRPr="00C81664">
        <w:rPr>
          <w:rStyle w:val="Zdraznn"/>
          <w:b w:val="0"/>
          <w:lang w:val="cs-CZ"/>
        </w:rPr>
        <w:t xml:space="preserve">IČO: </w:t>
      </w:r>
      <w:r w:rsidR="000B1DDB" w:rsidRPr="00C81664">
        <w:rPr>
          <w:rStyle w:val="Zdraznn"/>
          <w:b w:val="0"/>
          <w:lang w:val="cs-CZ"/>
        </w:rPr>
        <w:t>004 42 500</w:t>
      </w:r>
    </w:p>
    <w:p w14:paraId="3B27AA55" w14:textId="77777777" w:rsidR="000B1DDB" w:rsidRPr="00C81664" w:rsidRDefault="000B1DDB" w:rsidP="000B1DDB"/>
    <w:p w14:paraId="7BBE50D9" w14:textId="77777777" w:rsidR="00136E83" w:rsidRPr="00C81664" w:rsidRDefault="000B1DDB" w:rsidP="00D60B6A">
      <w:pPr>
        <w:pBdr>
          <w:bottom w:val="single" w:sz="12" w:space="1" w:color="auto"/>
        </w:pBdr>
        <w:jc w:val="center"/>
        <w:rPr>
          <w:rStyle w:val="Zdraznn"/>
          <w:lang w:val="cs-CZ"/>
        </w:rPr>
      </w:pPr>
      <w:r w:rsidRPr="00C81664">
        <w:rPr>
          <w:rStyle w:val="Zdraznn"/>
          <w:lang w:val="cs-CZ"/>
        </w:rPr>
        <w:t xml:space="preserve"> </w:t>
      </w:r>
      <w:r w:rsidR="00A5456F" w:rsidRPr="00C81664">
        <w:rPr>
          <w:rStyle w:val="Zdraznn"/>
          <w:lang w:val="cs-CZ"/>
        </w:rPr>
        <w:t>(d</w:t>
      </w:r>
      <w:r w:rsidRPr="00C81664">
        <w:rPr>
          <w:rStyle w:val="Zdraznn"/>
          <w:lang w:val="cs-CZ"/>
        </w:rPr>
        <w:t>á</w:t>
      </w:r>
      <w:r w:rsidR="00A5456F" w:rsidRPr="00C81664">
        <w:rPr>
          <w:rStyle w:val="Zdraznn"/>
          <w:lang w:val="cs-CZ"/>
        </w:rPr>
        <w:t xml:space="preserve">le </w:t>
      </w:r>
      <w:proofErr w:type="gramStart"/>
      <w:r w:rsidR="00A5456F" w:rsidRPr="00C81664">
        <w:rPr>
          <w:rStyle w:val="Zdraznn"/>
          <w:lang w:val="cs-CZ"/>
        </w:rPr>
        <w:t xml:space="preserve">jen </w:t>
      </w:r>
      <w:r w:rsidR="00A5456F" w:rsidRPr="00C81664">
        <w:rPr>
          <w:rStyle w:val="Zdraznn"/>
          <w:b/>
          <w:lang w:val="cs-CZ"/>
        </w:rPr>
        <w:t>,,</w:t>
      </w:r>
      <w:r w:rsidRPr="00C81664">
        <w:rPr>
          <w:rStyle w:val="Zdraznn"/>
          <w:b/>
          <w:lang w:val="cs-CZ"/>
        </w:rPr>
        <w:t>s</w:t>
      </w:r>
      <w:r w:rsidR="00A5456F" w:rsidRPr="00C81664">
        <w:rPr>
          <w:rStyle w:val="Zdraznn"/>
          <w:b/>
          <w:lang w:val="cs-CZ"/>
        </w:rPr>
        <w:t>pole</w:t>
      </w:r>
      <w:r w:rsidRPr="00C81664">
        <w:rPr>
          <w:rStyle w:val="Zdraznn"/>
          <w:b/>
          <w:lang w:val="cs-CZ"/>
        </w:rPr>
        <w:t>k</w:t>
      </w:r>
      <w:proofErr w:type="gramEnd"/>
      <w:r w:rsidR="00A5456F" w:rsidRPr="00C81664">
        <w:rPr>
          <w:rStyle w:val="Zdraznn"/>
          <w:b/>
          <w:lang w:val="cs-CZ"/>
        </w:rPr>
        <w:t>”</w:t>
      </w:r>
      <w:r w:rsidR="00A5456F" w:rsidRPr="00C81664">
        <w:rPr>
          <w:rStyle w:val="Zdraznn"/>
          <w:lang w:val="cs-CZ"/>
        </w:rPr>
        <w:t>)</w:t>
      </w:r>
    </w:p>
    <w:p w14:paraId="4F308A18" w14:textId="77777777" w:rsidR="00A5456F" w:rsidRPr="00C81664" w:rsidRDefault="00A5456F" w:rsidP="00D60B6A">
      <w:pPr>
        <w:pBdr>
          <w:bottom w:val="single" w:sz="12" w:space="1" w:color="auto"/>
        </w:pBdr>
        <w:jc w:val="center"/>
        <w:rPr>
          <w:rStyle w:val="Zdraznn"/>
          <w:b/>
          <w:lang w:val="cs-CZ"/>
        </w:rPr>
      </w:pPr>
    </w:p>
    <w:p w14:paraId="142E9EE7" w14:textId="77777777" w:rsidR="00CA1D92" w:rsidRPr="00C81664" w:rsidRDefault="00CA1D92" w:rsidP="00D60B6A">
      <w:pPr>
        <w:pStyle w:val="Zkladntext"/>
        <w:spacing w:line="280" w:lineRule="exact"/>
        <w:rPr>
          <w:b/>
        </w:rPr>
      </w:pPr>
    </w:p>
    <w:p w14:paraId="5B92B1C6" w14:textId="0F1263C1" w:rsidR="00D60B6A" w:rsidRDefault="00D60B6A" w:rsidP="00D60B6A">
      <w:pPr>
        <w:pStyle w:val="Zkladntext"/>
        <w:spacing w:line="280" w:lineRule="exact"/>
        <w:rPr>
          <w:b/>
        </w:rPr>
      </w:pPr>
    </w:p>
    <w:p w14:paraId="4F89934B" w14:textId="6BE47637" w:rsidR="00486F17" w:rsidRDefault="00486F17" w:rsidP="00D60B6A">
      <w:pPr>
        <w:pStyle w:val="Zkladntext"/>
        <w:spacing w:line="280" w:lineRule="exact"/>
        <w:rPr>
          <w:b/>
        </w:rPr>
      </w:pPr>
    </w:p>
    <w:p w14:paraId="3698113F" w14:textId="77777777" w:rsidR="00486F17" w:rsidRPr="00C81664" w:rsidRDefault="00486F17" w:rsidP="00D60B6A">
      <w:pPr>
        <w:pStyle w:val="Zkladntext"/>
        <w:spacing w:line="280" w:lineRule="exact"/>
        <w:rPr>
          <w:b/>
        </w:rPr>
      </w:pPr>
    </w:p>
    <w:p w14:paraId="25BAD911" w14:textId="77777777" w:rsidR="00D60B6A" w:rsidRPr="00C81664" w:rsidRDefault="000B1DDB" w:rsidP="00D60B6A">
      <w:pPr>
        <w:pStyle w:val="Zkladntext"/>
        <w:spacing w:line="280" w:lineRule="exact"/>
        <w:jc w:val="center"/>
        <w:rPr>
          <w:b/>
        </w:rPr>
      </w:pPr>
      <w:r w:rsidRPr="00C81664">
        <w:rPr>
          <w:b/>
        </w:rPr>
        <w:t>Preambule</w:t>
      </w:r>
    </w:p>
    <w:p w14:paraId="0C261661" w14:textId="77777777" w:rsidR="000B1DDB" w:rsidRPr="00C81664" w:rsidRDefault="000B1DDB" w:rsidP="00D60B6A">
      <w:pPr>
        <w:pStyle w:val="Zkladntext"/>
        <w:spacing w:line="280" w:lineRule="exact"/>
        <w:jc w:val="center"/>
        <w:rPr>
          <w:b/>
        </w:rPr>
      </w:pPr>
    </w:p>
    <w:p w14:paraId="2C35395E" w14:textId="77777777" w:rsidR="000B1DDB" w:rsidRPr="00C81664" w:rsidRDefault="000B1DDB" w:rsidP="000B1DDB">
      <w:pPr>
        <w:pStyle w:val="Zkladntext21"/>
        <w:shd w:val="clear" w:color="auto" w:fill="auto"/>
        <w:spacing w:before="0" w:after="297"/>
        <w:ind w:firstLine="0"/>
        <w:rPr>
          <w:rStyle w:val="Zkladntext20"/>
          <w:sz w:val="24"/>
        </w:rPr>
      </w:pPr>
      <w:r w:rsidRPr="00C81664">
        <w:rPr>
          <w:rStyle w:val="Zkladntext20"/>
          <w:sz w:val="24"/>
        </w:rPr>
        <w:t>Československý ústav zahraniční</w:t>
      </w:r>
      <w:r w:rsidR="00BB1A11" w:rsidRPr="00C81664">
        <w:rPr>
          <w:rStyle w:val="Zkladntext20"/>
          <w:sz w:val="24"/>
        </w:rPr>
        <w:t xml:space="preserve"> </w:t>
      </w:r>
      <w:r w:rsidRPr="00C81664">
        <w:rPr>
          <w:rStyle w:val="Zkladntext20"/>
          <w:sz w:val="24"/>
        </w:rPr>
        <w:t>je nezávislý a dobrovolný spolek usilující o široký rozvoj styků se spolky, fundacemi (nadace a nadační fondy) a osobami pocházejícími ze zemí bývalého Československa, žijícími trval</w:t>
      </w:r>
      <w:r w:rsidR="002807BC" w:rsidRPr="00C81664">
        <w:rPr>
          <w:rStyle w:val="Zkladntext20"/>
          <w:sz w:val="24"/>
        </w:rPr>
        <w:t>e</w:t>
      </w:r>
      <w:r w:rsidRPr="00C81664">
        <w:rPr>
          <w:rStyle w:val="Zkladntext20"/>
          <w:sz w:val="24"/>
        </w:rPr>
        <w:t xml:space="preserve"> v zahraničí a s jejich potomky, bez ohledu na politickou či náboženskou orientaci. Ke splnění tohoto poslání spolupracuje s různými českými a zahraničními institucemi, organizacemi, státními orgány a jednotlivci.</w:t>
      </w:r>
    </w:p>
    <w:p w14:paraId="10E6927C" w14:textId="77777777" w:rsidR="000B1DDB" w:rsidRPr="00C81664" w:rsidRDefault="000B1DDB" w:rsidP="002B0EAA">
      <w:pPr>
        <w:pStyle w:val="Zkladntext21"/>
        <w:shd w:val="clear" w:color="auto" w:fill="auto"/>
        <w:spacing w:before="0" w:after="297"/>
        <w:ind w:firstLine="0"/>
        <w:rPr>
          <w:rStyle w:val="Zkladntext20"/>
          <w:sz w:val="24"/>
        </w:rPr>
      </w:pPr>
      <w:r w:rsidRPr="00C81664">
        <w:rPr>
          <w:rStyle w:val="Zkladntext20"/>
          <w:sz w:val="24"/>
        </w:rPr>
        <w:t xml:space="preserve">Československý ústav zahraniční byl založen 20. prosince 1928 na základě myšlenky prvního prezidenta republiky T. G. Masaryka. Vznikl jako státem podporovaná, avšak nezávislá organizace. Od roku 1990 pokračuje </w:t>
      </w:r>
      <w:r w:rsidR="002B0EAA" w:rsidRPr="00C81664">
        <w:rPr>
          <w:rStyle w:val="Zkladntext20"/>
          <w:sz w:val="24"/>
        </w:rPr>
        <w:t>Československý ústav zahraniční</w:t>
      </w:r>
      <w:r w:rsidR="00BB1A11" w:rsidRPr="00C81664">
        <w:rPr>
          <w:rStyle w:val="Zkladntext20"/>
          <w:sz w:val="24"/>
        </w:rPr>
        <w:t xml:space="preserve"> </w:t>
      </w:r>
      <w:r w:rsidRPr="00C81664">
        <w:rPr>
          <w:rStyle w:val="Zkladntext20"/>
          <w:sz w:val="24"/>
        </w:rPr>
        <w:t>v masarykovské tradici demokratické práce ve prospěch krajanů.</w:t>
      </w:r>
    </w:p>
    <w:p w14:paraId="788E4F86" w14:textId="163B6625" w:rsidR="00486F17" w:rsidRDefault="002B0EAA" w:rsidP="002B0EAA">
      <w:pPr>
        <w:pStyle w:val="Zkladntext21"/>
        <w:shd w:val="clear" w:color="auto" w:fill="auto"/>
        <w:spacing w:before="0" w:after="297"/>
        <w:ind w:firstLine="0"/>
        <w:rPr>
          <w:rStyle w:val="Zkladntext20"/>
          <w:sz w:val="24"/>
        </w:rPr>
      </w:pPr>
      <w:r w:rsidRPr="00C81664">
        <w:rPr>
          <w:rStyle w:val="Zkladntext20"/>
          <w:sz w:val="24"/>
        </w:rPr>
        <w:t>Spolek je nevládní, nepolitickou a dobrovolnou právnickou osobou.</w:t>
      </w:r>
    </w:p>
    <w:p w14:paraId="7FCA4DAA" w14:textId="77777777" w:rsidR="00486F17" w:rsidRDefault="00486F17">
      <w:pPr>
        <w:spacing w:line="240" w:lineRule="auto"/>
        <w:jc w:val="left"/>
        <w:rPr>
          <w:rStyle w:val="Zkladntext20"/>
          <w:rFonts w:eastAsia="Calibri"/>
          <w:szCs w:val="22"/>
        </w:rPr>
      </w:pPr>
      <w:r>
        <w:rPr>
          <w:rStyle w:val="Zkladntext20"/>
        </w:rPr>
        <w:br w:type="page"/>
      </w:r>
    </w:p>
    <w:p w14:paraId="068DB587" w14:textId="77777777" w:rsidR="000B1DDB" w:rsidRPr="00C81664" w:rsidRDefault="000B1DDB" w:rsidP="00F3686F">
      <w:pPr>
        <w:pStyle w:val="SMLOUVAlnekslovn"/>
        <w:rPr>
          <w:rStyle w:val="Zkladntext20"/>
          <w:color w:val="auto"/>
        </w:rPr>
      </w:pPr>
      <w:r w:rsidRPr="00C81664">
        <w:rPr>
          <w:rStyle w:val="Zkladntext20"/>
          <w:color w:val="auto"/>
        </w:rPr>
        <w:lastRenderedPageBreak/>
        <w:t xml:space="preserve">     Název</w:t>
      </w:r>
      <w:r w:rsidR="00A87EFA" w:rsidRPr="00C81664">
        <w:rPr>
          <w:rStyle w:val="Zkladntext20"/>
          <w:color w:val="auto"/>
        </w:rPr>
        <w:t xml:space="preserve"> a sídlo spolku</w:t>
      </w:r>
    </w:p>
    <w:p w14:paraId="0579BA9D" w14:textId="77777777" w:rsidR="00BB1A11" w:rsidRPr="00C81664" w:rsidRDefault="00A87EFA" w:rsidP="00437C6F">
      <w:pPr>
        <w:pStyle w:val="SMLOUVAodstaveclnku"/>
        <w:rPr>
          <w:rStyle w:val="preformatted"/>
        </w:rPr>
      </w:pPr>
      <w:r w:rsidRPr="00C81664">
        <w:t>Název spolku</w:t>
      </w:r>
      <w:r w:rsidR="00436F7A" w:rsidRPr="00C81664">
        <w:t xml:space="preserve"> zní</w:t>
      </w:r>
      <w:r w:rsidRPr="00C81664">
        <w:t>:</w:t>
      </w:r>
      <w:r w:rsidRPr="00C81664">
        <w:tab/>
      </w:r>
      <w:r w:rsidR="00436F7A" w:rsidRPr="00C81664">
        <w:tab/>
      </w:r>
      <w:r w:rsidR="00436F7A" w:rsidRPr="00C81664">
        <w:tab/>
      </w:r>
      <w:r w:rsidRPr="00C81664">
        <w:rPr>
          <w:rStyle w:val="preformatted"/>
          <w:b/>
        </w:rPr>
        <w:t>Čes</w:t>
      </w:r>
      <w:r w:rsidR="00BB1A11" w:rsidRPr="00C81664">
        <w:rPr>
          <w:rStyle w:val="preformatted"/>
          <w:b/>
        </w:rPr>
        <w:t>koslovenský ústav zahraniční</w:t>
      </w:r>
    </w:p>
    <w:p w14:paraId="29F8BFDA" w14:textId="77777777" w:rsidR="00A87EFA" w:rsidRPr="00C81664" w:rsidRDefault="00436F7A" w:rsidP="00437C6F">
      <w:pPr>
        <w:pStyle w:val="SMLOUVAodstaveclnku"/>
      </w:pPr>
      <w:r w:rsidRPr="00C81664">
        <w:t>Obec</w:t>
      </w:r>
      <w:r w:rsidR="002B0EAA" w:rsidRPr="00C81664">
        <w:t>,</w:t>
      </w:r>
      <w:r w:rsidRPr="00C81664">
        <w:t xml:space="preserve"> v níž je umístěno sídlo</w:t>
      </w:r>
      <w:r w:rsidR="00A87EFA" w:rsidRPr="00C81664">
        <w:t>:</w:t>
      </w:r>
      <w:r w:rsidR="00A87EFA" w:rsidRPr="00C81664">
        <w:tab/>
      </w:r>
      <w:r w:rsidR="00D23201" w:rsidRPr="00C81664">
        <w:tab/>
      </w:r>
      <w:r w:rsidR="00A87EFA" w:rsidRPr="00C81664">
        <w:rPr>
          <w:b/>
        </w:rPr>
        <w:t>Praha</w:t>
      </w:r>
    </w:p>
    <w:p w14:paraId="46E4C51E" w14:textId="77777777" w:rsidR="00436F7A" w:rsidRPr="00C81664" w:rsidRDefault="00436F7A" w:rsidP="00F3686F">
      <w:pPr>
        <w:pStyle w:val="SMLOUVAlnekslovn"/>
        <w:rPr>
          <w:color w:val="auto"/>
        </w:rPr>
      </w:pPr>
      <w:r w:rsidRPr="00C81664">
        <w:rPr>
          <w:color w:val="auto"/>
        </w:rPr>
        <w:t xml:space="preserve">   Účel spolku</w:t>
      </w:r>
    </w:p>
    <w:p w14:paraId="516AEF35" w14:textId="77777777" w:rsidR="00437C6F" w:rsidRPr="00C81664" w:rsidRDefault="00437C6F" w:rsidP="00437C6F">
      <w:pPr>
        <w:pStyle w:val="SMLOUVAodstaveclnku"/>
      </w:pPr>
      <w:r w:rsidRPr="00C81664">
        <w:rPr>
          <w:rStyle w:val="Zkladntext20"/>
        </w:rPr>
        <w:t xml:space="preserve">Posláním a účelem spolku je </w:t>
      </w:r>
      <w:r w:rsidR="003A14D7" w:rsidRPr="00C81664">
        <w:rPr>
          <w:rStyle w:val="Zkladntext20"/>
        </w:rPr>
        <w:t xml:space="preserve">především </w:t>
      </w:r>
      <w:r w:rsidRPr="00C81664">
        <w:rPr>
          <w:rStyle w:val="Zkladntext20"/>
        </w:rPr>
        <w:t>péče o krajany žijící trval</w:t>
      </w:r>
      <w:r w:rsidR="002807BC" w:rsidRPr="00C81664">
        <w:rPr>
          <w:rStyle w:val="Zkladntext20"/>
        </w:rPr>
        <w:t>e</w:t>
      </w:r>
      <w:r w:rsidRPr="00C81664">
        <w:rPr>
          <w:rStyle w:val="Zkladntext20"/>
        </w:rPr>
        <w:t xml:space="preserve"> v zahraničí, podpora a usnadnění jejich národních a kultu</w:t>
      </w:r>
      <w:r w:rsidR="003106F6" w:rsidRPr="00C81664">
        <w:rPr>
          <w:rStyle w:val="Zkladntext20"/>
        </w:rPr>
        <w:t>rn</w:t>
      </w:r>
      <w:r w:rsidRPr="00C81664">
        <w:rPr>
          <w:rStyle w:val="Zkladntext20"/>
        </w:rPr>
        <w:t>ích styků s původní vlastí, udržování národního povědomí krajanů, jejich potomků a jejich organizací, všestranná podpora rozvoje dobrých vztahů v zájmu upevňování národní sounáležitosti, spolupráce v oblasti kultury, ekonomiky a ve všeobecn</w:t>
      </w:r>
      <w:r w:rsidR="00AF7830" w:rsidRPr="00C81664">
        <w:rPr>
          <w:rStyle w:val="Zkladntext20"/>
        </w:rPr>
        <w:t xml:space="preserve">ě </w:t>
      </w:r>
      <w:r w:rsidRPr="00C81664">
        <w:rPr>
          <w:rStyle w:val="Zkladntext20"/>
        </w:rPr>
        <w:t>společenských oblastech života.</w:t>
      </w:r>
    </w:p>
    <w:p w14:paraId="0E679FE5" w14:textId="77777777" w:rsidR="00437C6F" w:rsidRPr="00C81664" w:rsidRDefault="00437C6F" w:rsidP="00437C6F">
      <w:pPr>
        <w:pStyle w:val="SMLOUVAodstaveclnku"/>
      </w:pPr>
      <w:r w:rsidRPr="00C81664">
        <w:rPr>
          <w:rStyle w:val="Zkladntext20"/>
        </w:rPr>
        <w:t>Za tím účelem spolek:</w:t>
      </w:r>
    </w:p>
    <w:p w14:paraId="386DCD4A" w14:textId="08D3938F" w:rsidR="00437C6F" w:rsidRPr="00C81664" w:rsidRDefault="006D6DF1" w:rsidP="00437C6F">
      <w:pPr>
        <w:pStyle w:val="SMLOUVApsmeno"/>
      </w:pPr>
      <w:r>
        <w:rPr>
          <w:rStyle w:val="Zkladntext20"/>
        </w:rPr>
        <w:t>u</w:t>
      </w:r>
      <w:r w:rsidR="00437C6F" w:rsidRPr="00C81664">
        <w:rPr>
          <w:rStyle w:val="Zkladntext20"/>
        </w:rPr>
        <w:t>držuje styky a spolupracuje s krajany v zahraničí, s jejich spolky a organizacemi, obchodními společnostmi a organizacemi, v jejichž čele působí</w:t>
      </w:r>
      <w:r w:rsidR="00151AE9">
        <w:rPr>
          <w:rStyle w:val="Zkladntext20"/>
        </w:rPr>
        <w:t>;</w:t>
      </w:r>
    </w:p>
    <w:p w14:paraId="67695317" w14:textId="5F495ABC" w:rsidR="00437C6F" w:rsidRPr="00C81664" w:rsidRDefault="006D6DF1" w:rsidP="00437C6F">
      <w:pPr>
        <w:pStyle w:val="SMLOUVApsmeno"/>
      </w:pPr>
      <w:r>
        <w:rPr>
          <w:rStyle w:val="Zkladntext20"/>
        </w:rPr>
        <w:t>v</w:t>
      </w:r>
      <w:r w:rsidR="00437C6F" w:rsidRPr="00C81664">
        <w:rPr>
          <w:rStyle w:val="Zkladntext20"/>
        </w:rPr>
        <w:t xml:space="preserve">e spolupráci </w:t>
      </w:r>
      <w:r w:rsidR="00073D5A">
        <w:rPr>
          <w:rStyle w:val="Zkladntext20"/>
        </w:rPr>
        <w:t>s orgány veřejné moci</w:t>
      </w:r>
      <w:r w:rsidR="00151AE9">
        <w:rPr>
          <w:rStyle w:val="Zkladntext20"/>
        </w:rPr>
        <w:t xml:space="preserve"> a dalšími právnickými osobami</w:t>
      </w:r>
      <w:r w:rsidR="00073D5A">
        <w:rPr>
          <w:rStyle w:val="Zkladntext20"/>
        </w:rPr>
        <w:t xml:space="preserve"> </w:t>
      </w:r>
      <w:r w:rsidR="00437C6F" w:rsidRPr="00C81664">
        <w:rPr>
          <w:rStyle w:val="Zkladntext20"/>
        </w:rPr>
        <w:t>napomáhá k udržování a rozvoji kultury, pěstování národních zvyků a tradic a výuce mateřského jazyka</w:t>
      </w:r>
      <w:r w:rsidR="00151AE9">
        <w:rPr>
          <w:rStyle w:val="Zkladntext20"/>
        </w:rPr>
        <w:t xml:space="preserve"> v zahraničí;</w:t>
      </w:r>
    </w:p>
    <w:p w14:paraId="4EA596EF" w14:textId="5960C3C4" w:rsidR="00437C6F" w:rsidRPr="00C81664" w:rsidRDefault="006D6DF1" w:rsidP="00437C6F">
      <w:pPr>
        <w:pStyle w:val="SMLOUVApsmeno"/>
      </w:pPr>
      <w:r>
        <w:rPr>
          <w:rStyle w:val="Zkladntext20"/>
        </w:rPr>
        <w:t>v</w:t>
      </w:r>
      <w:r w:rsidR="00437C6F" w:rsidRPr="00C81664">
        <w:rPr>
          <w:rStyle w:val="Zkladntext20"/>
        </w:rPr>
        <w:t>ydává informační materiály v tištěné a audiovizuální formě určené pro krajany, krajanské spolky a redakce krajanských novin a časopisů. Podle možností poskytuje pomoc při vydávání krajanských periodik a publikací</w:t>
      </w:r>
      <w:r w:rsidR="00151AE9">
        <w:rPr>
          <w:rStyle w:val="Zkladntext20"/>
        </w:rPr>
        <w:t>;</w:t>
      </w:r>
    </w:p>
    <w:p w14:paraId="419C3926" w14:textId="45FF44CF" w:rsidR="00437C6F" w:rsidRPr="00C81664" w:rsidRDefault="00151AE9" w:rsidP="00437C6F">
      <w:pPr>
        <w:pStyle w:val="SMLOUVApsmeno"/>
      </w:pPr>
      <w:r>
        <w:rPr>
          <w:rStyle w:val="Zkladntext20"/>
        </w:rPr>
        <w:t>r</w:t>
      </w:r>
      <w:r w:rsidR="00437C6F" w:rsidRPr="00C81664">
        <w:rPr>
          <w:rStyle w:val="Zkladntext20"/>
        </w:rPr>
        <w:t>ozesílá krajanským organizacím</w:t>
      </w:r>
      <w:r>
        <w:rPr>
          <w:rStyle w:val="Zkladntext20"/>
        </w:rPr>
        <w:t xml:space="preserve"> materiály </w:t>
      </w:r>
      <w:r w:rsidR="00437C6F" w:rsidRPr="00C81664">
        <w:rPr>
          <w:rStyle w:val="Zkladntext20"/>
        </w:rPr>
        <w:t>z oblasti kultury a ekonomiky a podílí se podle možností na vytváření spolkových knihoven a čítáren v</w:t>
      </w:r>
      <w:r>
        <w:rPr>
          <w:rStyle w:val="Zkladntext20"/>
        </w:rPr>
        <w:t> </w:t>
      </w:r>
      <w:r w:rsidR="00437C6F" w:rsidRPr="00C81664">
        <w:rPr>
          <w:rStyle w:val="Zkladntext20"/>
        </w:rPr>
        <w:t>zahraničí</w:t>
      </w:r>
      <w:r>
        <w:rPr>
          <w:rStyle w:val="Zkladntext20"/>
        </w:rPr>
        <w:t>;</w:t>
      </w:r>
    </w:p>
    <w:p w14:paraId="214936FB" w14:textId="1840DA7F" w:rsidR="00437C6F" w:rsidRPr="00C81664" w:rsidRDefault="00151AE9" w:rsidP="00437C6F">
      <w:pPr>
        <w:pStyle w:val="SMLOUVApsmeno"/>
      </w:pPr>
      <w:r>
        <w:rPr>
          <w:rStyle w:val="Zkladntext20"/>
        </w:rPr>
        <w:t>o</w:t>
      </w:r>
      <w:r w:rsidR="00437C6F" w:rsidRPr="00C81664">
        <w:rPr>
          <w:rStyle w:val="Zkladntext20"/>
        </w:rPr>
        <w:t>rganizuje pobyty krajanů ve staré vlast</w:t>
      </w:r>
      <w:r w:rsidR="002807BC" w:rsidRPr="00C81664">
        <w:rPr>
          <w:rStyle w:val="Zkladntext20"/>
        </w:rPr>
        <w:t>i</w:t>
      </w:r>
      <w:r w:rsidR="00437C6F" w:rsidRPr="00C81664">
        <w:rPr>
          <w:rStyle w:val="Zkladntext20"/>
        </w:rPr>
        <w:t xml:space="preserve"> s nejrůznějším tematickým zaměřením</w:t>
      </w:r>
      <w:r>
        <w:rPr>
          <w:rStyle w:val="Zkladntext20"/>
        </w:rPr>
        <w:t>;</w:t>
      </w:r>
    </w:p>
    <w:p w14:paraId="10CEFC4D" w14:textId="418620F4" w:rsidR="00437C6F" w:rsidRPr="00C81664" w:rsidRDefault="00151AE9" w:rsidP="00437C6F">
      <w:pPr>
        <w:pStyle w:val="SMLOUVApsmeno"/>
      </w:pPr>
      <w:r>
        <w:rPr>
          <w:rStyle w:val="Zkladntext20"/>
        </w:rPr>
        <w:t>p</w:t>
      </w:r>
      <w:r w:rsidR="00437C6F" w:rsidRPr="00C81664">
        <w:rPr>
          <w:rStyle w:val="Zkladntext20"/>
        </w:rPr>
        <w:t>odporuje hospodářské styky krajanů</w:t>
      </w:r>
      <w:r w:rsidR="003A14D7" w:rsidRPr="00C81664">
        <w:rPr>
          <w:rStyle w:val="Zkladntext20"/>
        </w:rPr>
        <w:t xml:space="preserve"> a zahraničních členů</w:t>
      </w:r>
      <w:r w:rsidR="00437C6F" w:rsidRPr="00C81664">
        <w:rPr>
          <w:rStyle w:val="Zkladntext20"/>
        </w:rPr>
        <w:t xml:space="preserve"> s vlastí prostřednictvím k tomu určených společností a organizací a k tomu poskytuje informační služby</w:t>
      </w:r>
      <w:r>
        <w:rPr>
          <w:rStyle w:val="Zkladntext20"/>
        </w:rPr>
        <w:t>;</w:t>
      </w:r>
    </w:p>
    <w:p w14:paraId="11A6FCAB" w14:textId="1947C315" w:rsidR="00437C6F" w:rsidRPr="00C81664" w:rsidRDefault="00151AE9" w:rsidP="00437C6F">
      <w:pPr>
        <w:pStyle w:val="SMLOUVApsmeno"/>
      </w:pPr>
      <w:r>
        <w:rPr>
          <w:rStyle w:val="Zkladntext20"/>
        </w:rPr>
        <w:t>v</w:t>
      </w:r>
      <w:r w:rsidR="00983B95" w:rsidRPr="00C81664">
        <w:rPr>
          <w:rStyle w:val="Zkladntext20"/>
        </w:rPr>
        <w:t>ě</w:t>
      </w:r>
      <w:r w:rsidR="00437C6F" w:rsidRPr="00C81664">
        <w:rPr>
          <w:rStyle w:val="Zkladntext20"/>
        </w:rPr>
        <w:t>nuje pozornost výzkumu, studiu, propagaci a dokumentaci vývoje vyst</w:t>
      </w:r>
      <w:r w:rsidR="00983B95" w:rsidRPr="00C81664">
        <w:rPr>
          <w:rStyle w:val="Zkladntext20"/>
        </w:rPr>
        <w:t>ě</w:t>
      </w:r>
      <w:r w:rsidR="00437C6F" w:rsidRPr="00C81664">
        <w:rPr>
          <w:rStyle w:val="Zkladntext20"/>
        </w:rPr>
        <w:t>hovalectví i současného krajanského života ve spolupráci s dalšími institucemi</w:t>
      </w:r>
      <w:r>
        <w:rPr>
          <w:rStyle w:val="Zkladntext20"/>
        </w:rPr>
        <w:t>;</w:t>
      </w:r>
    </w:p>
    <w:p w14:paraId="4E37F1E1" w14:textId="3EBB9170" w:rsidR="00437C6F" w:rsidRPr="00C81664" w:rsidRDefault="00151AE9" w:rsidP="00437C6F">
      <w:pPr>
        <w:pStyle w:val="SMLOUVApsmeno"/>
      </w:pPr>
      <w:r>
        <w:rPr>
          <w:rStyle w:val="Zkladntext20"/>
        </w:rPr>
        <w:t>n</w:t>
      </w:r>
      <w:r w:rsidR="00437C6F" w:rsidRPr="00C81664">
        <w:rPr>
          <w:rStyle w:val="Zkladntext20"/>
        </w:rPr>
        <w:t>apomáhá ve spolupráci se sportovními a t</w:t>
      </w:r>
      <w:r w:rsidR="00983B95" w:rsidRPr="00C81664">
        <w:rPr>
          <w:rStyle w:val="Zkladntext20"/>
        </w:rPr>
        <w:t>ě</w:t>
      </w:r>
      <w:r w:rsidR="00437C6F" w:rsidRPr="00C81664">
        <w:rPr>
          <w:rStyle w:val="Zkladntext20"/>
        </w:rPr>
        <w:t>lovýchovnými organizacemi rozvoji t</w:t>
      </w:r>
      <w:r w:rsidR="00983B95" w:rsidRPr="00C81664">
        <w:rPr>
          <w:rStyle w:val="Zkladntext20"/>
        </w:rPr>
        <w:t>ě</w:t>
      </w:r>
      <w:r w:rsidR="00437C6F" w:rsidRPr="00C81664">
        <w:rPr>
          <w:rStyle w:val="Zkladntext20"/>
        </w:rPr>
        <w:t xml:space="preserve">lovýchovy, </w:t>
      </w:r>
      <w:r w:rsidR="00983B95" w:rsidRPr="00C81664">
        <w:rPr>
          <w:rStyle w:val="Zkladntext20"/>
        </w:rPr>
        <w:t>s</w:t>
      </w:r>
      <w:r w:rsidR="00437C6F" w:rsidRPr="00C81664">
        <w:rPr>
          <w:rStyle w:val="Zkladntext20"/>
        </w:rPr>
        <w:t xml:space="preserve">portu a turistiky v krajanských jednotách </w:t>
      </w:r>
      <w:r w:rsidR="00983B95" w:rsidRPr="00C81664">
        <w:rPr>
          <w:rStyle w:val="Zkladntext20"/>
        </w:rPr>
        <w:t>SOKOLA, sportovních klubech a j</w:t>
      </w:r>
      <w:r w:rsidR="00437C6F" w:rsidRPr="00C81664">
        <w:rPr>
          <w:rStyle w:val="Zkladntext20"/>
        </w:rPr>
        <w:t>iných t</w:t>
      </w:r>
      <w:r w:rsidR="00983B95" w:rsidRPr="00C81664">
        <w:rPr>
          <w:rStyle w:val="Zkladntext20"/>
        </w:rPr>
        <w:t>ě</w:t>
      </w:r>
      <w:r w:rsidR="00437C6F" w:rsidRPr="00C81664">
        <w:rPr>
          <w:rStyle w:val="Zkladntext20"/>
        </w:rPr>
        <w:t xml:space="preserve">lovýchovných organizacích a popularizuje v krajanských organizacích čs. </w:t>
      </w:r>
      <w:r w:rsidR="00983B95" w:rsidRPr="00C81664">
        <w:rPr>
          <w:rStyle w:val="Zkladntext20"/>
        </w:rPr>
        <w:t>s</w:t>
      </w:r>
      <w:r w:rsidR="00437C6F" w:rsidRPr="00C81664">
        <w:rPr>
          <w:rStyle w:val="Zkladntext20"/>
        </w:rPr>
        <w:t>port a t</w:t>
      </w:r>
      <w:r w:rsidR="00983B95" w:rsidRPr="00C81664">
        <w:rPr>
          <w:rStyle w:val="Zkladntext20"/>
        </w:rPr>
        <w:t>ě</w:t>
      </w:r>
      <w:r w:rsidR="00437C6F" w:rsidRPr="00C81664">
        <w:rPr>
          <w:rStyle w:val="Zkladntext20"/>
        </w:rPr>
        <w:t>lovýchovu</w:t>
      </w:r>
      <w:r>
        <w:rPr>
          <w:rStyle w:val="Zkladntext20"/>
        </w:rPr>
        <w:t>;</w:t>
      </w:r>
    </w:p>
    <w:p w14:paraId="534722B3" w14:textId="776F0A4C" w:rsidR="00437C6F" w:rsidRPr="00C81664" w:rsidRDefault="00151AE9" w:rsidP="00437C6F">
      <w:pPr>
        <w:pStyle w:val="SMLOUVApsmeno"/>
      </w:pPr>
      <w:r>
        <w:rPr>
          <w:rStyle w:val="Zkladntext20"/>
        </w:rPr>
        <w:t>p</w:t>
      </w:r>
      <w:r w:rsidR="00437C6F" w:rsidRPr="00C81664">
        <w:rPr>
          <w:rStyle w:val="Zkladntext20"/>
        </w:rPr>
        <w:t>od</w:t>
      </w:r>
      <w:r w:rsidR="00983B95" w:rsidRPr="00C81664">
        <w:rPr>
          <w:rStyle w:val="Zkladntext20"/>
        </w:rPr>
        <w:t>l</w:t>
      </w:r>
      <w:r w:rsidR="00437C6F" w:rsidRPr="00C81664">
        <w:rPr>
          <w:rStyle w:val="Zkladntext20"/>
        </w:rPr>
        <w:t>e možností napomáhá vysílání um</w:t>
      </w:r>
      <w:r w:rsidR="00983B95" w:rsidRPr="00C81664">
        <w:rPr>
          <w:rStyle w:val="Zkladntext20"/>
        </w:rPr>
        <w:t>ě</w:t>
      </w:r>
      <w:r w:rsidR="00437C6F" w:rsidRPr="00C81664">
        <w:rPr>
          <w:rStyle w:val="Zkladntext20"/>
        </w:rPr>
        <w:t>lc</w:t>
      </w:r>
      <w:r w:rsidR="00983B95" w:rsidRPr="00C81664">
        <w:rPr>
          <w:rStyle w:val="Zkladntext20"/>
        </w:rPr>
        <w:t>ů</w:t>
      </w:r>
      <w:r w:rsidR="00437C6F" w:rsidRPr="00C81664">
        <w:rPr>
          <w:rStyle w:val="Zkladntext20"/>
        </w:rPr>
        <w:t>, metodik</w:t>
      </w:r>
      <w:r w:rsidR="00983B95" w:rsidRPr="00C81664">
        <w:rPr>
          <w:rStyle w:val="Zkladntext20"/>
        </w:rPr>
        <w:t>ů</w:t>
      </w:r>
      <w:r w:rsidR="00437C6F" w:rsidRPr="00C81664">
        <w:rPr>
          <w:rStyle w:val="Zkladntext20"/>
        </w:rPr>
        <w:t>, divadelních a folklo</w:t>
      </w:r>
      <w:r w:rsidR="00983B95" w:rsidRPr="00C81664">
        <w:rPr>
          <w:rStyle w:val="Zkladntext20"/>
        </w:rPr>
        <w:t>rn</w:t>
      </w:r>
      <w:r w:rsidR="00437C6F" w:rsidRPr="00C81664">
        <w:rPr>
          <w:rStyle w:val="Zkladntext20"/>
        </w:rPr>
        <w:t>ích soubor</w:t>
      </w:r>
      <w:r w:rsidR="00983B95" w:rsidRPr="00C81664">
        <w:rPr>
          <w:rStyle w:val="Zkladntext20"/>
        </w:rPr>
        <w:t>ů</w:t>
      </w:r>
      <w:r w:rsidR="00437C6F" w:rsidRPr="00C81664">
        <w:rPr>
          <w:rStyle w:val="Zkladntext20"/>
        </w:rPr>
        <w:t xml:space="preserve"> a jednotliv</w:t>
      </w:r>
      <w:r w:rsidR="00983B95" w:rsidRPr="00C81664">
        <w:rPr>
          <w:rStyle w:val="Zkladntext20"/>
        </w:rPr>
        <w:t>ců</w:t>
      </w:r>
      <w:r w:rsidR="00437C6F" w:rsidRPr="00C81664">
        <w:rPr>
          <w:rStyle w:val="Zkladntext20"/>
        </w:rPr>
        <w:t xml:space="preserve"> na krajanské společenské akce, na kurzy lidových tanc</w:t>
      </w:r>
      <w:r w:rsidR="00983B95" w:rsidRPr="00C81664">
        <w:rPr>
          <w:rStyle w:val="Zkladntext20"/>
        </w:rPr>
        <w:t>ů</w:t>
      </w:r>
      <w:r w:rsidR="00437C6F" w:rsidRPr="00C81664">
        <w:rPr>
          <w:rStyle w:val="Zkladntext20"/>
        </w:rPr>
        <w:t>, k nácviku folklorních pásem apod. P</w:t>
      </w:r>
      <w:r w:rsidR="00983B95" w:rsidRPr="00C81664">
        <w:rPr>
          <w:rStyle w:val="Zkladntext20"/>
        </w:rPr>
        <w:t>ř</w:t>
      </w:r>
      <w:r w:rsidR="00437C6F" w:rsidRPr="00C81664">
        <w:rPr>
          <w:rStyle w:val="Zkladntext20"/>
        </w:rPr>
        <w:t>ijímá um</w:t>
      </w:r>
      <w:r w:rsidR="00983B95" w:rsidRPr="00C81664">
        <w:rPr>
          <w:rStyle w:val="Zkladntext20"/>
        </w:rPr>
        <w:t>ě</w:t>
      </w:r>
      <w:r w:rsidR="00437C6F" w:rsidRPr="00C81664">
        <w:rPr>
          <w:rStyle w:val="Zkladntext20"/>
        </w:rPr>
        <w:t>lecké kolekt</w:t>
      </w:r>
      <w:r w:rsidR="00983B95" w:rsidRPr="00C81664">
        <w:rPr>
          <w:rStyle w:val="Zkladntext20"/>
        </w:rPr>
        <w:t>ivy a jednotlivce z </w:t>
      </w:r>
      <w:r w:rsidR="00437C6F" w:rsidRPr="00C81664">
        <w:rPr>
          <w:rStyle w:val="Zkladntext20"/>
        </w:rPr>
        <w:t>krajanských sdružení k účasti na kultu</w:t>
      </w:r>
      <w:r w:rsidR="00983B95" w:rsidRPr="00C81664">
        <w:rPr>
          <w:rStyle w:val="Zkladntext20"/>
        </w:rPr>
        <w:t>rn</w:t>
      </w:r>
      <w:r w:rsidR="00437C6F" w:rsidRPr="00C81664">
        <w:rPr>
          <w:rStyle w:val="Zkladntext20"/>
        </w:rPr>
        <w:t>ích akcích v České republice. Zprost</w:t>
      </w:r>
      <w:r w:rsidR="00983B95" w:rsidRPr="00C81664">
        <w:rPr>
          <w:rStyle w:val="Zkladntext20"/>
        </w:rPr>
        <w:t>ř</w:t>
      </w:r>
      <w:r w:rsidR="00437C6F" w:rsidRPr="00C81664">
        <w:rPr>
          <w:rStyle w:val="Zkladntext20"/>
        </w:rPr>
        <w:t>edkovává po</w:t>
      </w:r>
      <w:r w:rsidR="00983B95" w:rsidRPr="00C81664">
        <w:rPr>
          <w:rStyle w:val="Zkladntext20"/>
        </w:rPr>
        <w:t>řádání prodejních a retrospekti</w:t>
      </w:r>
      <w:r w:rsidR="00437C6F" w:rsidRPr="00C81664">
        <w:rPr>
          <w:rStyle w:val="Zkladntext20"/>
        </w:rPr>
        <w:t>vn</w:t>
      </w:r>
      <w:r w:rsidR="00983B95" w:rsidRPr="00C81664">
        <w:rPr>
          <w:rStyle w:val="Zkladntext20"/>
        </w:rPr>
        <w:t>ích</w:t>
      </w:r>
      <w:r w:rsidR="00437C6F" w:rsidRPr="00C81664">
        <w:rPr>
          <w:rStyle w:val="Zkladntext20"/>
        </w:rPr>
        <w:t xml:space="preserve"> výstav z tvorby krajan</w:t>
      </w:r>
      <w:r w:rsidR="00983B95" w:rsidRPr="00C81664">
        <w:rPr>
          <w:rStyle w:val="Zkladntext20"/>
        </w:rPr>
        <w:t>ů</w:t>
      </w:r>
      <w:r w:rsidR="00437C6F" w:rsidRPr="00C81664">
        <w:rPr>
          <w:rStyle w:val="Zkladntext20"/>
        </w:rPr>
        <w:t xml:space="preserve"> na území bývalého Československa a naopak</w:t>
      </w:r>
      <w:r>
        <w:rPr>
          <w:rStyle w:val="Zkladntext20"/>
        </w:rPr>
        <w:t>;</w:t>
      </w:r>
    </w:p>
    <w:p w14:paraId="1B8D63AD" w14:textId="37C7657B" w:rsidR="00287509" w:rsidRPr="00C81664" w:rsidRDefault="00151AE9" w:rsidP="0084626D">
      <w:pPr>
        <w:pStyle w:val="SMLOUVApsmeno"/>
      </w:pPr>
      <w:r>
        <w:rPr>
          <w:rStyle w:val="Zkladntext20"/>
        </w:rPr>
        <w:t>napomáhá aktivnímu šíření češtiny a slovenštiny</w:t>
      </w:r>
      <w:r w:rsidR="00437C6F" w:rsidRPr="00C81664">
        <w:rPr>
          <w:rStyle w:val="Zkladntext20"/>
        </w:rPr>
        <w:t>, zejména pak napomáhá školkám a školám všech stupň</w:t>
      </w:r>
      <w:r w:rsidR="00983B95" w:rsidRPr="00C81664">
        <w:rPr>
          <w:rStyle w:val="Zkladntext20"/>
        </w:rPr>
        <w:t>ů</w:t>
      </w:r>
      <w:r w:rsidR="00437C6F" w:rsidRPr="00C81664">
        <w:rPr>
          <w:rStyle w:val="Zkladntext20"/>
        </w:rPr>
        <w:t>, k</w:t>
      </w:r>
      <w:r w:rsidR="00983B95" w:rsidRPr="00C81664">
        <w:rPr>
          <w:rStyle w:val="Zkladntext20"/>
        </w:rPr>
        <w:t>teré v zahraničí češtinu</w:t>
      </w:r>
      <w:r w:rsidR="00F3766A">
        <w:rPr>
          <w:rStyle w:val="Zkladntext20"/>
        </w:rPr>
        <w:t xml:space="preserve"> a slovenštinu</w:t>
      </w:r>
      <w:r w:rsidR="00983B95" w:rsidRPr="00C81664">
        <w:rPr>
          <w:rStyle w:val="Zkladntext20"/>
        </w:rPr>
        <w:t xml:space="preserve"> vyučují a umožňuj</w:t>
      </w:r>
      <w:r w:rsidR="00437C6F" w:rsidRPr="00C81664">
        <w:rPr>
          <w:rStyle w:val="Zkladntext20"/>
        </w:rPr>
        <w:t>í poznání české a slovenské kultury.</w:t>
      </w:r>
    </w:p>
    <w:p w14:paraId="1B3853E1" w14:textId="77777777" w:rsidR="00437C6F" w:rsidRPr="00C81664" w:rsidRDefault="00437C6F" w:rsidP="009D2638">
      <w:pPr>
        <w:pStyle w:val="SMLOUVApsmeno"/>
      </w:pPr>
      <w:r w:rsidRPr="00C81664">
        <w:rPr>
          <w:rStyle w:val="Zkladntext20"/>
        </w:rPr>
        <w:t>Usiluje o rozši</w:t>
      </w:r>
      <w:r w:rsidR="00983B95" w:rsidRPr="00C81664">
        <w:rPr>
          <w:rStyle w:val="Zkladntext20"/>
        </w:rPr>
        <w:t>ř</w:t>
      </w:r>
      <w:r w:rsidRPr="00C81664">
        <w:rPr>
          <w:rStyle w:val="Zkladntext20"/>
        </w:rPr>
        <w:t>ování p</w:t>
      </w:r>
      <w:r w:rsidR="00983B95" w:rsidRPr="00C81664">
        <w:rPr>
          <w:rStyle w:val="Zkladntext20"/>
        </w:rPr>
        <w:t>ř</w:t>
      </w:r>
      <w:r w:rsidRPr="00C81664">
        <w:rPr>
          <w:rStyle w:val="Zkladntext20"/>
        </w:rPr>
        <w:t>átelství mezi lidmi r</w:t>
      </w:r>
      <w:r w:rsidR="00983B95" w:rsidRPr="00C81664">
        <w:rPr>
          <w:rStyle w:val="Zkladntext20"/>
        </w:rPr>
        <w:t>ů</w:t>
      </w:r>
      <w:r w:rsidRPr="00C81664">
        <w:rPr>
          <w:rStyle w:val="Zkladntext20"/>
        </w:rPr>
        <w:t>zn</w:t>
      </w:r>
      <w:r w:rsidR="00983B95" w:rsidRPr="00C81664">
        <w:rPr>
          <w:rStyle w:val="Zkladntext20"/>
        </w:rPr>
        <w:t xml:space="preserve">ých zemí mimo jiné podporou zakládání </w:t>
      </w:r>
      <w:r w:rsidRPr="00C81664">
        <w:rPr>
          <w:rStyle w:val="Zkladntext20"/>
        </w:rPr>
        <w:t>organizací zahraničních občan</w:t>
      </w:r>
      <w:r w:rsidR="00983B95" w:rsidRPr="00C81664">
        <w:rPr>
          <w:rStyle w:val="Zkladntext20"/>
        </w:rPr>
        <w:t>ů</w:t>
      </w:r>
      <w:r w:rsidRPr="00C81664">
        <w:rPr>
          <w:rStyle w:val="Zkladntext20"/>
        </w:rPr>
        <w:t>, kte</w:t>
      </w:r>
      <w:r w:rsidR="00983B95" w:rsidRPr="00C81664">
        <w:rPr>
          <w:rStyle w:val="Zkladntext20"/>
        </w:rPr>
        <w:t>ř</w:t>
      </w:r>
      <w:r w:rsidRPr="00C81664">
        <w:rPr>
          <w:rStyle w:val="Zkladntext20"/>
        </w:rPr>
        <w:t>í nabyli vzd</w:t>
      </w:r>
      <w:r w:rsidR="00983B95" w:rsidRPr="00C81664">
        <w:rPr>
          <w:rStyle w:val="Zkladntext20"/>
        </w:rPr>
        <w:t>ě</w:t>
      </w:r>
      <w:r w:rsidRPr="00C81664">
        <w:rPr>
          <w:rStyle w:val="Zkladntext20"/>
        </w:rPr>
        <w:t>lání na území dnešní České a Slovenské</w:t>
      </w:r>
      <w:r w:rsidR="00983B95" w:rsidRPr="00C81664">
        <w:rPr>
          <w:rStyle w:val="Zkladntext20"/>
        </w:rPr>
        <w:t xml:space="preserve"> </w:t>
      </w:r>
      <w:r w:rsidRPr="00C81664">
        <w:rPr>
          <w:rStyle w:val="Zkladntext20"/>
        </w:rPr>
        <w:t xml:space="preserve">republiky a </w:t>
      </w:r>
      <w:proofErr w:type="gramStart"/>
      <w:r w:rsidRPr="00C81664">
        <w:rPr>
          <w:rStyle w:val="Zkladntext20"/>
        </w:rPr>
        <w:t>vytvá</w:t>
      </w:r>
      <w:r w:rsidR="00983B95" w:rsidRPr="00C81664">
        <w:rPr>
          <w:rStyle w:val="Zkladntext20"/>
        </w:rPr>
        <w:t>ř</w:t>
      </w:r>
      <w:r w:rsidRPr="00C81664">
        <w:rPr>
          <w:rStyle w:val="Zkladntext20"/>
        </w:rPr>
        <w:t>í</w:t>
      </w:r>
      <w:proofErr w:type="gramEnd"/>
      <w:r w:rsidRPr="00C81664">
        <w:rPr>
          <w:rStyle w:val="Zkladntext20"/>
        </w:rPr>
        <w:t xml:space="preserve"> podmínky, aby se do této spolupráce mohli zapojit další jednotlivci.</w:t>
      </w:r>
    </w:p>
    <w:p w14:paraId="5AF68D31" w14:textId="77777777" w:rsidR="00436F7A" w:rsidRPr="00C81664" w:rsidRDefault="00436F7A" w:rsidP="00F3686F">
      <w:pPr>
        <w:pStyle w:val="SMLOUVAlnekslovn"/>
        <w:rPr>
          <w:color w:val="auto"/>
        </w:rPr>
      </w:pPr>
      <w:r w:rsidRPr="00C81664">
        <w:rPr>
          <w:color w:val="auto"/>
        </w:rPr>
        <w:t xml:space="preserve">   </w:t>
      </w:r>
      <w:r w:rsidR="00323DFA" w:rsidRPr="00C81664">
        <w:rPr>
          <w:color w:val="auto"/>
        </w:rPr>
        <w:t>Členové, jejich práva a povinnosti</w:t>
      </w:r>
    </w:p>
    <w:p w14:paraId="3F938251" w14:textId="3659979E" w:rsidR="00323DFA" w:rsidRPr="00C81664" w:rsidRDefault="00323DFA" w:rsidP="00323DFA">
      <w:pPr>
        <w:pStyle w:val="SMLOUVAodstaveclnku"/>
      </w:pPr>
      <w:r w:rsidRPr="00C81664">
        <w:rPr>
          <w:rStyle w:val="Zkladntext5"/>
        </w:rPr>
        <w:t>Členy</w:t>
      </w:r>
      <w:r w:rsidR="00C3416B" w:rsidRPr="00C81664">
        <w:rPr>
          <w:rStyle w:val="Zkladntext5"/>
        </w:rPr>
        <w:t xml:space="preserve"> </w:t>
      </w:r>
      <w:r w:rsidRPr="00C81664">
        <w:rPr>
          <w:rStyle w:val="Zkladntext5"/>
        </w:rPr>
        <w:t>mohou být fyzické i právnické osoby</w:t>
      </w:r>
    </w:p>
    <w:p w14:paraId="18FB3E63" w14:textId="77777777" w:rsidR="00323DFA" w:rsidRPr="00C81664" w:rsidRDefault="00323DFA" w:rsidP="00323DFA">
      <w:pPr>
        <w:pStyle w:val="SMLOUVAodstaveclnku"/>
      </w:pPr>
      <w:r w:rsidRPr="00C81664">
        <w:rPr>
          <w:rStyle w:val="Zkladntext20"/>
        </w:rPr>
        <w:t xml:space="preserve">Rozlišuje se členství ve spolku: </w:t>
      </w:r>
    </w:p>
    <w:p w14:paraId="79951116" w14:textId="77777777" w:rsidR="00E866A9" w:rsidRPr="00C81664" w:rsidRDefault="00E866A9" w:rsidP="00E866A9">
      <w:pPr>
        <w:pStyle w:val="SMLOUVApsmeno"/>
        <w:rPr>
          <w:rStyle w:val="Zkladntext20"/>
          <w:shd w:val="clear" w:color="auto" w:fill="auto"/>
        </w:rPr>
      </w:pPr>
      <w:r w:rsidRPr="00C81664">
        <w:rPr>
          <w:rStyle w:val="Zkladntext20"/>
        </w:rPr>
        <w:t xml:space="preserve">činné a </w:t>
      </w:r>
    </w:p>
    <w:p w14:paraId="66BD70E0" w14:textId="77777777" w:rsidR="00323DFA" w:rsidRPr="00C81664" w:rsidRDefault="00E866A9" w:rsidP="00323DFA">
      <w:pPr>
        <w:pStyle w:val="SMLOUVApsmeno"/>
        <w:rPr>
          <w:rStyle w:val="Zkladntext20"/>
          <w:shd w:val="clear" w:color="auto" w:fill="auto"/>
        </w:rPr>
      </w:pPr>
      <w:r w:rsidRPr="00C81664">
        <w:rPr>
          <w:rStyle w:val="Zkladntext20"/>
          <w:shd w:val="clear" w:color="auto" w:fill="auto"/>
        </w:rPr>
        <w:t xml:space="preserve">čestné. </w:t>
      </w:r>
    </w:p>
    <w:p w14:paraId="0CA03332" w14:textId="43F7D899" w:rsidR="00724F52" w:rsidRPr="00C81664" w:rsidRDefault="00A72601" w:rsidP="00724F52">
      <w:pPr>
        <w:pStyle w:val="SMLOUVAodstaveclnku"/>
      </w:pPr>
      <w:r w:rsidRPr="00C81664">
        <w:rPr>
          <w:rStyle w:val="Zkladntext20"/>
        </w:rPr>
        <w:t>Je</w:t>
      </w:r>
      <w:r w:rsidR="00CA56D5" w:rsidRPr="00C81664">
        <w:rPr>
          <w:rStyle w:val="Zkladntext20"/>
        </w:rPr>
        <w:t>-</w:t>
      </w:r>
      <w:r w:rsidRPr="00C81664">
        <w:rPr>
          <w:rStyle w:val="Zkladntext20"/>
        </w:rPr>
        <w:t>li členem právnická osoba</w:t>
      </w:r>
      <w:r w:rsidR="00CA56D5" w:rsidRPr="00C81664">
        <w:rPr>
          <w:rStyle w:val="Zkladntext20"/>
        </w:rPr>
        <w:t>,</w:t>
      </w:r>
      <w:r w:rsidR="00370A82">
        <w:rPr>
          <w:rStyle w:val="Zkladntext20"/>
        </w:rPr>
        <w:t xml:space="preserve"> zastupuje ji </w:t>
      </w:r>
      <w:r w:rsidR="006369EF">
        <w:rPr>
          <w:rStyle w:val="Zkladntext20"/>
        </w:rPr>
        <w:t>na jednáních orgánů spolku</w:t>
      </w:r>
      <w:r w:rsidR="00370A82">
        <w:rPr>
          <w:rStyle w:val="Zkladntext20"/>
        </w:rPr>
        <w:t xml:space="preserve"> její statutární orgán nebo jím</w:t>
      </w:r>
      <w:r w:rsidR="00653E69">
        <w:rPr>
          <w:rStyle w:val="Zkladntext20"/>
        </w:rPr>
        <w:t xml:space="preserve"> písemně</w:t>
      </w:r>
      <w:r w:rsidR="00370A82">
        <w:rPr>
          <w:rStyle w:val="Zkladntext20"/>
        </w:rPr>
        <w:t xml:space="preserve"> zmocněná osoba.</w:t>
      </w:r>
      <w:r w:rsidRPr="00C81664">
        <w:rPr>
          <w:rStyle w:val="Zkladntext20"/>
        </w:rPr>
        <w:t xml:space="preserve"> </w:t>
      </w:r>
    </w:p>
    <w:p w14:paraId="78D8B544" w14:textId="5301BC67" w:rsidR="00E866A9" w:rsidRPr="00C81664" w:rsidRDefault="00A72601" w:rsidP="00724F52">
      <w:pPr>
        <w:pStyle w:val="SMLOUVAodstaveclnku"/>
        <w:rPr>
          <w:rStyle w:val="Zkladntext20"/>
          <w:shd w:val="clear" w:color="auto" w:fill="auto"/>
        </w:rPr>
      </w:pPr>
      <w:r w:rsidRPr="00C81664">
        <w:rPr>
          <w:rStyle w:val="Zkladntext20"/>
        </w:rPr>
        <w:t>Č</w:t>
      </w:r>
      <w:r w:rsidR="00724F52" w:rsidRPr="00C81664">
        <w:rPr>
          <w:rStyle w:val="Zkladntext20"/>
        </w:rPr>
        <w:t>estnými členy se mohou stát významné osobnosti</w:t>
      </w:r>
      <w:r w:rsidR="00024B83">
        <w:rPr>
          <w:rStyle w:val="Zkladntext20"/>
        </w:rPr>
        <w:t>, pokud s tím souhlasí</w:t>
      </w:r>
      <w:r w:rsidR="00724F52" w:rsidRPr="00C81664">
        <w:rPr>
          <w:rStyle w:val="Zkladntext20"/>
        </w:rPr>
        <w:t>.</w:t>
      </w:r>
    </w:p>
    <w:p w14:paraId="2CAEE312" w14:textId="77777777" w:rsidR="004F1022" w:rsidRPr="00C81664" w:rsidRDefault="00323DFA" w:rsidP="00323DFA">
      <w:pPr>
        <w:pStyle w:val="SMLOUVAodstaveclnku"/>
        <w:rPr>
          <w:rStyle w:val="Zkladntext20"/>
          <w:shd w:val="clear" w:color="auto" w:fill="auto"/>
        </w:rPr>
      </w:pPr>
      <w:r w:rsidRPr="00C81664">
        <w:rPr>
          <w:rStyle w:val="Zkladntext20"/>
        </w:rPr>
        <w:t xml:space="preserve">Všichni členové bez rozdílu se aktivně podílejí na činnosti </w:t>
      </w:r>
      <w:r w:rsidR="00C3416B" w:rsidRPr="00C81664">
        <w:rPr>
          <w:rStyle w:val="Zkladntext20"/>
        </w:rPr>
        <w:t>spolku</w:t>
      </w:r>
      <w:r w:rsidRPr="00C81664">
        <w:rPr>
          <w:rStyle w:val="Zkladntext20"/>
        </w:rPr>
        <w:t xml:space="preserve">, především </w:t>
      </w:r>
      <w:r w:rsidR="004F1022" w:rsidRPr="00C81664">
        <w:rPr>
          <w:rStyle w:val="Zkladntext20"/>
        </w:rPr>
        <w:t xml:space="preserve">na akcích spolupráce s krajany a mohou se účastnit </w:t>
      </w:r>
      <w:r w:rsidRPr="00C81664">
        <w:rPr>
          <w:rStyle w:val="Zkladntext20"/>
        </w:rPr>
        <w:t xml:space="preserve">projednávání všech otázek na </w:t>
      </w:r>
      <w:r w:rsidR="00A72601" w:rsidRPr="00C81664">
        <w:rPr>
          <w:rStyle w:val="Zkladntext20"/>
        </w:rPr>
        <w:t xml:space="preserve">členské schůzi </w:t>
      </w:r>
      <w:r w:rsidRPr="00C81664">
        <w:rPr>
          <w:rStyle w:val="Zkladntext20"/>
        </w:rPr>
        <w:t xml:space="preserve">spolku. </w:t>
      </w:r>
    </w:p>
    <w:p w14:paraId="4C49FCA2" w14:textId="261A61B7" w:rsidR="00323DFA" w:rsidRPr="00C81664" w:rsidRDefault="00287509" w:rsidP="00323DFA">
      <w:pPr>
        <w:pStyle w:val="SMLOUVAodstaveclnku"/>
        <w:rPr>
          <w:rStyle w:val="Zkladntext20"/>
          <w:shd w:val="clear" w:color="auto" w:fill="auto"/>
        </w:rPr>
      </w:pPr>
      <w:r>
        <w:rPr>
          <w:rStyle w:val="Zkladntext20"/>
        </w:rPr>
        <w:t>Všichni</w:t>
      </w:r>
      <w:r w:rsidR="00323DFA" w:rsidRPr="00C81664">
        <w:rPr>
          <w:rStyle w:val="Zkladntext20"/>
        </w:rPr>
        <w:t xml:space="preserve"> členové mohou vznášet připomínky, náměty k účinnějšímu naplňování poslání spol</w:t>
      </w:r>
      <w:r w:rsidR="002807BC" w:rsidRPr="00C81664">
        <w:rPr>
          <w:rStyle w:val="Zkladntext20"/>
        </w:rPr>
        <w:t>k</w:t>
      </w:r>
      <w:r w:rsidR="00323DFA" w:rsidRPr="00C81664">
        <w:rPr>
          <w:rStyle w:val="Zkladntext20"/>
        </w:rPr>
        <w:t>u, obracet se na další orgány spolku</w:t>
      </w:r>
      <w:r>
        <w:rPr>
          <w:rStyle w:val="Zkladntext20"/>
        </w:rPr>
        <w:t xml:space="preserve"> </w:t>
      </w:r>
      <w:r w:rsidR="00323DFA" w:rsidRPr="00C81664">
        <w:rPr>
          <w:rStyle w:val="Zkladntext20"/>
        </w:rPr>
        <w:t>a užívat společenská zařízení spolku.</w:t>
      </w:r>
    </w:p>
    <w:p w14:paraId="5F2B550E" w14:textId="03835416" w:rsidR="008A79FE" w:rsidRDefault="00CA56D5" w:rsidP="009D2638">
      <w:pPr>
        <w:pStyle w:val="SMLOUVAodstaveclnku"/>
        <w:rPr>
          <w:rStyle w:val="Zkladntext20"/>
          <w:shd w:val="clear" w:color="auto" w:fill="auto"/>
        </w:rPr>
      </w:pPr>
      <w:r w:rsidRPr="00C81664">
        <w:rPr>
          <w:rStyle w:val="Zkladntext20"/>
          <w:shd w:val="clear" w:color="auto" w:fill="auto"/>
        </w:rPr>
        <w:t>N</w:t>
      </w:r>
      <w:r w:rsidR="004F1022" w:rsidRPr="00C81664">
        <w:rPr>
          <w:rStyle w:val="Zkladntext20"/>
          <w:shd w:val="clear" w:color="auto" w:fill="auto"/>
        </w:rPr>
        <w:t xml:space="preserve">a </w:t>
      </w:r>
      <w:r w:rsidR="00A72601" w:rsidRPr="00C81664">
        <w:rPr>
          <w:rStyle w:val="Zkladntext20"/>
          <w:shd w:val="clear" w:color="auto" w:fill="auto"/>
        </w:rPr>
        <w:t>členské schůzi</w:t>
      </w:r>
      <w:r w:rsidR="004F1022" w:rsidRPr="00C81664">
        <w:rPr>
          <w:rStyle w:val="Zkladntext20"/>
          <w:shd w:val="clear" w:color="auto" w:fill="auto"/>
        </w:rPr>
        <w:t xml:space="preserve"> jsou oprávněni </w:t>
      </w:r>
      <w:r w:rsidRPr="00C81664">
        <w:rPr>
          <w:rStyle w:val="Zkladntext20"/>
          <w:shd w:val="clear" w:color="auto" w:fill="auto"/>
        </w:rPr>
        <w:t>hlasovat</w:t>
      </w:r>
      <w:r w:rsidR="0011051B">
        <w:rPr>
          <w:rStyle w:val="Zkladntext20"/>
          <w:shd w:val="clear" w:color="auto" w:fill="auto"/>
        </w:rPr>
        <w:t xml:space="preserve"> </w:t>
      </w:r>
      <w:r w:rsidR="00024B83">
        <w:rPr>
          <w:rStyle w:val="Zkladntext20"/>
          <w:shd w:val="clear" w:color="auto" w:fill="auto"/>
        </w:rPr>
        <w:t>činní</w:t>
      </w:r>
      <w:r w:rsidR="00E033C1">
        <w:rPr>
          <w:rStyle w:val="Zkladntext20"/>
          <w:shd w:val="clear" w:color="auto" w:fill="auto"/>
        </w:rPr>
        <w:t xml:space="preserve"> </w:t>
      </w:r>
      <w:r w:rsidRPr="00C81664">
        <w:rPr>
          <w:rStyle w:val="Zkladntext20"/>
          <w:shd w:val="clear" w:color="auto" w:fill="auto"/>
        </w:rPr>
        <w:t>členové spolku</w:t>
      </w:r>
      <w:r w:rsidR="008A79FE">
        <w:rPr>
          <w:rStyle w:val="Zkladntext20"/>
          <w:shd w:val="clear" w:color="auto" w:fill="auto"/>
        </w:rPr>
        <w:t xml:space="preserve"> s aktivním hlasovacím právem</w:t>
      </w:r>
      <w:r w:rsidRPr="00C81664">
        <w:rPr>
          <w:rStyle w:val="Zkladntext20"/>
          <w:shd w:val="clear" w:color="auto" w:fill="auto"/>
        </w:rPr>
        <w:t xml:space="preserve">. </w:t>
      </w:r>
    </w:p>
    <w:p w14:paraId="4D6DBD8D" w14:textId="108526BA" w:rsidR="004F1022" w:rsidRPr="00C81664" w:rsidRDefault="004F1022" w:rsidP="009D2638">
      <w:pPr>
        <w:pStyle w:val="SMLOUVAodstaveclnku"/>
        <w:rPr>
          <w:rStyle w:val="Zkladntext20"/>
          <w:shd w:val="clear" w:color="auto" w:fill="auto"/>
        </w:rPr>
      </w:pPr>
      <w:r w:rsidRPr="00C81664">
        <w:rPr>
          <w:rStyle w:val="Zkladntext20"/>
        </w:rPr>
        <w:t>Každý činný člen má právo volit a být volen do všech orgán</w:t>
      </w:r>
      <w:r w:rsidR="00BA32BF">
        <w:rPr>
          <w:rStyle w:val="Zkladntext20"/>
        </w:rPr>
        <w:t>ů</w:t>
      </w:r>
      <w:r w:rsidRPr="00C81664">
        <w:rPr>
          <w:rStyle w:val="Zkladntext20"/>
        </w:rPr>
        <w:t xml:space="preserve"> spolku. </w:t>
      </w:r>
    </w:p>
    <w:p w14:paraId="43E729E0" w14:textId="232A44C7" w:rsidR="008A79FE" w:rsidRPr="00E033C1" w:rsidRDefault="00323DFA" w:rsidP="00E866A9">
      <w:pPr>
        <w:pStyle w:val="SMLOUVAodstaveclnku"/>
        <w:rPr>
          <w:rStyle w:val="Zkladntext20"/>
          <w:shd w:val="clear" w:color="auto" w:fill="auto"/>
        </w:rPr>
      </w:pPr>
      <w:r w:rsidRPr="00C81664">
        <w:rPr>
          <w:rStyle w:val="Zkladntext20"/>
        </w:rPr>
        <w:t>O p</w:t>
      </w:r>
      <w:r w:rsidR="00851220" w:rsidRPr="00C81664">
        <w:rPr>
          <w:rStyle w:val="Zkladntext20"/>
        </w:rPr>
        <w:t>ř</w:t>
      </w:r>
      <w:r w:rsidRPr="00C81664">
        <w:rPr>
          <w:rStyle w:val="Zkladntext20"/>
        </w:rPr>
        <w:t xml:space="preserve">ijetí </w:t>
      </w:r>
      <w:r w:rsidR="00851220" w:rsidRPr="00C81664">
        <w:rPr>
          <w:rStyle w:val="Zkladntext20"/>
        </w:rPr>
        <w:t xml:space="preserve">činného </w:t>
      </w:r>
      <w:r w:rsidRPr="00C81664">
        <w:rPr>
          <w:rStyle w:val="Zkladntext20"/>
        </w:rPr>
        <w:t>člena rozhoduje správn</w:t>
      </w:r>
      <w:r w:rsidR="00E866A9" w:rsidRPr="00C81664">
        <w:rPr>
          <w:rStyle w:val="Zkladntext20"/>
        </w:rPr>
        <w:t>í</w:t>
      </w:r>
      <w:r w:rsidRPr="00C81664">
        <w:rPr>
          <w:rStyle w:val="Zkladntext20"/>
        </w:rPr>
        <w:t xml:space="preserve"> výbor na základ</w:t>
      </w:r>
      <w:r w:rsidR="00E866A9" w:rsidRPr="00C81664">
        <w:rPr>
          <w:rStyle w:val="Zkladntext20"/>
        </w:rPr>
        <w:t>ě</w:t>
      </w:r>
      <w:r w:rsidRPr="00C81664">
        <w:rPr>
          <w:rStyle w:val="Zkladntext20"/>
        </w:rPr>
        <w:t xml:space="preserve"> písemné p</w:t>
      </w:r>
      <w:r w:rsidR="00E866A9" w:rsidRPr="00C81664">
        <w:rPr>
          <w:rStyle w:val="Zkladntext20"/>
        </w:rPr>
        <w:t>ř</w:t>
      </w:r>
      <w:r w:rsidRPr="00C81664">
        <w:rPr>
          <w:rStyle w:val="Zkladntext20"/>
        </w:rPr>
        <w:t xml:space="preserve">ihlášky. </w:t>
      </w:r>
    </w:p>
    <w:p w14:paraId="060D96E1" w14:textId="279D38DF" w:rsidR="00323DFA" w:rsidRPr="00C81664" w:rsidRDefault="00323DFA" w:rsidP="00E866A9">
      <w:pPr>
        <w:pStyle w:val="SMLOUVAodstaveclnku"/>
        <w:rPr>
          <w:rStyle w:val="Zkladntext20"/>
          <w:shd w:val="clear" w:color="auto" w:fill="auto"/>
        </w:rPr>
      </w:pPr>
      <w:r w:rsidRPr="00C81664">
        <w:rPr>
          <w:rStyle w:val="Zkladntext20"/>
        </w:rPr>
        <w:t xml:space="preserve">Členství </w:t>
      </w:r>
      <w:r w:rsidR="008A79FE">
        <w:rPr>
          <w:rStyle w:val="Zkladntext20"/>
        </w:rPr>
        <w:t xml:space="preserve">vzniká </w:t>
      </w:r>
      <w:r w:rsidRPr="00C81664">
        <w:rPr>
          <w:rStyle w:val="Zkladntext20"/>
        </w:rPr>
        <w:t xml:space="preserve">usnesením </w:t>
      </w:r>
      <w:r w:rsidR="00E866A9" w:rsidRPr="00C81664">
        <w:rPr>
          <w:rStyle w:val="Zkladntext20"/>
        </w:rPr>
        <w:t xml:space="preserve">správního výboru o přijetí člena </w:t>
      </w:r>
      <w:r w:rsidRPr="00C81664">
        <w:rPr>
          <w:rStyle w:val="Zkladntext20"/>
        </w:rPr>
        <w:t>a zaplacením členského p</w:t>
      </w:r>
      <w:r w:rsidR="00E866A9" w:rsidRPr="00C81664">
        <w:rPr>
          <w:rStyle w:val="Zkladntext20"/>
        </w:rPr>
        <w:t>ř</w:t>
      </w:r>
      <w:r w:rsidRPr="00C81664">
        <w:rPr>
          <w:rStyle w:val="Zkladntext20"/>
        </w:rPr>
        <w:t>ísp</w:t>
      </w:r>
      <w:r w:rsidR="00E866A9" w:rsidRPr="00C81664">
        <w:rPr>
          <w:rStyle w:val="Zkladntext20"/>
        </w:rPr>
        <w:t>ě</w:t>
      </w:r>
      <w:r w:rsidRPr="00C81664">
        <w:rPr>
          <w:rStyle w:val="Zkladntext20"/>
        </w:rPr>
        <w:t>vku.</w:t>
      </w:r>
    </w:p>
    <w:p w14:paraId="63185CF6" w14:textId="5D2370BC" w:rsidR="00CC4EFD" w:rsidRDefault="00CC4EFD" w:rsidP="00396D9A">
      <w:pPr>
        <w:pStyle w:val="SMLOUVAodstaveclnku"/>
        <w:rPr>
          <w:rStyle w:val="Zkladntext20"/>
          <w:shd w:val="clear" w:color="auto" w:fill="auto"/>
        </w:rPr>
      </w:pPr>
      <w:r>
        <w:rPr>
          <w:rStyle w:val="Zkladntext20"/>
          <w:shd w:val="clear" w:color="auto" w:fill="auto"/>
        </w:rPr>
        <w:t>Všichni členové jsou povinni dodržovat tyto stanovy</w:t>
      </w:r>
      <w:r w:rsidR="00024B83">
        <w:rPr>
          <w:rStyle w:val="Zkladntext20"/>
        </w:rPr>
        <w:t xml:space="preserve"> a aktualizovat své kontaktní údaje na sekretariátu spolku</w:t>
      </w:r>
      <w:r>
        <w:rPr>
          <w:rStyle w:val="Zkladntext20"/>
          <w:shd w:val="clear" w:color="auto" w:fill="auto"/>
        </w:rPr>
        <w:t>.</w:t>
      </w:r>
    </w:p>
    <w:p w14:paraId="196722AD" w14:textId="0C996798" w:rsidR="00CC4EFD" w:rsidRDefault="00CC4EFD" w:rsidP="00396D9A">
      <w:pPr>
        <w:pStyle w:val="SMLOUVAodstaveclnku"/>
        <w:rPr>
          <w:rStyle w:val="Zkladntext20"/>
          <w:shd w:val="clear" w:color="auto" w:fill="auto"/>
        </w:rPr>
      </w:pPr>
      <w:r>
        <w:rPr>
          <w:rStyle w:val="Zkladntext20"/>
          <w:shd w:val="clear" w:color="auto" w:fill="auto"/>
        </w:rPr>
        <w:t>Činn</w:t>
      </w:r>
      <w:r w:rsidR="00C724BE">
        <w:rPr>
          <w:rStyle w:val="Zkladntext20"/>
          <w:shd w:val="clear" w:color="auto" w:fill="auto"/>
        </w:rPr>
        <w:t>í</w:t>
      </w:r>
      <w:r>
        <w:rPr>
          <w:rStyle w:val="Zkladntext20"/>
          <w:shd w:val="clear" w:color="auto" w:fill="auto"/>
        </w:rPr>
        <w:t xml:space="preserve"> člen</w:t>
      </w:r>
      <w:r w:rsidR="00C724BE">
        <w:rPr>
          <w:rStyle w:val="Zkladntext20"/>
          <w:shd w:val="clear" w:color="auto" w:fill="auto"/>
        </w:rPr>
        <w:t>ové</w:t>
      </w:r>
      <w:r>
        <w:rPr>
          <w:rStyle w:val="Zkladntext20"/>
          <w:shd w:val="clear" w:color="auto" w:fill="auto"/>
        </w:rPr>
        <w:t xml:space="preserve"> j</w:t>
      </w:r>
      <w:r w:rsidR="001F3A5A">
        <w:rPr>
          <w:rStyle w:val="Zkladntext20"/>
          <w:shd w:val="clear" w:color="auto" w:fill="auto"/>
        </w:rPr>
        <w:t>sou</w:t>
      </w:r>
      <w:r>
        <w:rPr>
          <w:rStyle w:val="Zkladntext20"/>
          <w:shd w:val="clear" w:color="auto" w:fill="auto"/>
        </w:rPr>
        <w:t xml:space="preserve"> </w:t>
      </w:r>
      <w:r w:rsidR="001C2A43">
        <w:rPr>
          <w:rStyle w:val="Zkladntext20"/>
          <w:shd w:val="clear" w:color="auto" w:fill="auto"/>
        </w:rPr>
        <w:t>povinni</w:t>
      </w:r>
      <w:r>
        <w:rPr>
          <w:rStyle w:val="Zkladntext20"/>
          <w:shd w:val="clear" w:color="auto" w:fill="auto"/>
        </w:rPr>
        <w:t xml:space="preserve"> platit </w:t>
      </w:r>
      <w:r w:rsidR="00AB6734">
        <w:rPr>
          <w:rStyle w:val="Zkladntext20"/>
          <w:shd w:val="clear" w:color="auto" w:fill="auto"/>
        </w:rPr>
        <w:t xml:space="preserve">členský příspěvek, jehož výše je stanovena usnesením správního výboru. </w:t>
      </w:r>
      <w:r w:rsidR="00A617D8">
        <w:rPr>
          <w:rStyle w:val="Zkladntext20"/>
          <w:shd w:val="clear" w:color="auto" w:fill="auto"/>
        </w:rPr>
        <w:t>Členský příspěvek se hradí vždy jednou ročně a je splatný do konce třetího kalendářního měsíce roku, v němž se hradí.</w:t>
      </w:r>
    </w:p>
    <w:p w14:paraId="37853DAE" w14:textId="1B5EB063" w:rsidR="00A617D8" w:rsidRPr="00E033C1" w:rsidRDefault="00A617D8" w:rsidP="00396D9A">
      <w:pPr>
        <w:pStyle w:val="SMLOUVAodstaveclnku"/>
        <w:rPr>
          <w:rStyle w:val="Zkladntext20"/>
          <w:shd w:val="clear" w:color="auto" w:fill="auto"/>
        </w:rPr>
      </w:pPr>
      <w:r>
        <w:rPr>
          <w:rStyle w:val="Zkladntext20"/>
          <w:shd w:val="clear" w:color="auto" w:fill="auto"/>
        </w:rPr>
        <w:t>Neuhrazením členského příspěvku</w:t>
      </w:r>
      <w:r w:rsidR="00653E69">
        <w:rPr>
          <w:rStyle w:val="Zkladntext20"/>
          <w:shd w:val="clear" w:color="auto" w:fill="auto"/>
        </w:rPr>
        <w:t>, a to</w:t>
      </w:r>
      <w:r>
        <w:rPr>
          <w:rStyle w:val="Zkladntext20"/>
          <w:shd w:val="clear" w:color="auto" w:fill="auto"/>
        </w:rPr>
        <w:t xml:space="preserve"> ani po </w:t>
      </w:r>
      <w:r w:rsidR="00653E69">
        <w:rPr>
          <w:rStyle w:val="Zkladntext20"/>
          <w:shd w:val="clear" w:color="auto" w:fill="auto"/>
        </w:rPr>
        <w:t xml:space="preserve">písemné </w:t>
      </w:r>
      <w:r>
        <w:rPr>
          <w:rStyle w:val="Zkladntext20"/>
          <w:shd w:val="clear" w:color="auto" w:fill="auto"/>
        </w:rPr>
        <w:t xml:space="preserve">výzvě předsedy, který </w:t>
      </w:r>
      <w:proofErr w:type="gramStart"/>
      <w:r>
        <w:rPr>
          <w:rStyle w:val="Zkladntext20"/>
          <w:shd w:val="clear" w:color="auto" w:fill="auto"/>
        </w:rPr>
        <w:t>určí</w:t>
      </w:r>
      <w:proofErr w:type="gramEnd"/>
      <w:r>
        <w:rPr>
          <w:rStyle w:val="Zkladntext20"/>
          <w:shd w:val="clear" w:color="auto" w:fill="auto"/>
        </w:rPr>
        <w:t xml:space="preserve"> dodatečnou lhůtu splatnosti, pozbývá člen aktivní hlasovací právo až do zaplacení člen</w:t>
      </w:r>
      <w:r w:rsidR="003E7919">
        <w:rPr>
          <w:rStyle w:val="Zkladntext20"/>
          <w:shd w:val="clear" w:color="auto" w:fill="auto"/>
        </w:rPr>
        <w:t xml:space="preserve">ského příspěvku. </w:t>
      </w:r>
    </w:p>
    <w:p w14:paraId="103160AF" w14:textId="1AA17DDD" w:rsidR="00323DFA" w:rsidRPr="00C81664" w:rsidRDefault="004D41E6" w:rsidP="00396D9A">
      <w:pPr>
        <w:pStyle w:val="SMLOUVAodstaveclnku"/>
      </w:pPr>
      <w:r w:rsidRPr="00C81664">
        <w:rPr>
          <w:rStyle w:val="Zkladntext20"/>
        </w:rPr>
        <w:t>Č</w:t>
      </w:r>
      <w:r w:rsidR="001F3A5A">
        <w:rPr>
          <w:rStyle w:val="Zkladntext20"/>
        </w:rPr>
        <w:t>estní členové č</w:t>
      </w:r>
      <w:r w:rsidRPr="00C81664">
        <w:rPr>
          <w:rStyle w:val="Zkladntext20"/>
        </w:rPr>
        <w:t xml:space="preserve">lenské příspěvky nehradí. </w:t>
      </w:r>
    </w:p>
    <w:p w14:paraId="5156CC3A" w14:textId="27A30429" w:rsidR="00323DFA" w:rsidRPr="00C81664" w:rsidRDefault="00323DFA" w:rsidP="00724F52">
      <w:pPr>
        <w:pStyle w:val="SMLOUVAodstaveclnku"/>
      </w:pPr>
      <w:r w:rsidRPr="00C81664">
        <w:rPr>
          <w:rStyle w:val="Zkladntext20"/>
        </w:rPr>
        <w:t>Členství zaniká:</w:t>
      </w:r>
    </w:p>
    <w:p w14:paraId="09E59ED2" w14:textId="3620544A" w:rsidR="00323DFA" w:rsidRPr="00C81664" w:rsidRDefault="00A72601" w:rsidP="00724F52">
      <w:pPr>
        <w:pStyle w:val="SMLOUVApsmeno"/>
      </w:pPr>
      <w:bookmarkStart w:id="0" w:name="_Hlk173134216"/>
      <w:r w:rsidRPr="00C81664">
        <w:rPr>
          <w:rStyle w:val="Zkladntext20"/>
          <w:shd w:val="clear" w:color="auto" w:fill="auto"/>
        </w:rPr>
        <w:t>ú</w:t>
      </w:r>
      <w:r w:rsidR="00323DFA" w:rsidRPr="00C81664">
        <w:rPr>
          <w:rStyle w:val="Zkladntext20"/>
          <w:shd w:val="clear" w:color="auto" w:fill="auto"/>
        </w:rPr>
        <w:t xml:space="preserve">mrtím </w:t>
      </w:r>
      <w:r w:rsidR="00C724BE">
        <w:rPr>
          <w:rStyle w:val="Zkladntext20"/>
          <w:shd w:val="clear" w:color="auto" w:fill="auto"/>
        </w:rPr>
        <w:t>člena</w:t>
      </w:r>
      <w:r w:rsidR="00323DFA" w:rsidRPr="00C81664">
        <w:rPr>
          <w:rStyle w:val="Zkladntext20"/>
          <w:shd w:val="clear" w:color="auto" w:fill="auto"/>
        </w:rPr>
        <w:t>,</w:t>
      </w:r>
    </w:p>
    <w:p w14:paraId="490A9849" w14:textId="1D34BCF8" w:rsidR="00323DFA" w:rsidRPr="00C81664" w:rsidRDefault="00323DFA" w:rsidP="00724F52">
      <w:pPr>
        <w:pStyle w:val="SMLOUVApsmeno"/>
      </w:pPr>
      <w:r w:rsidRPr="00C81664">
        <w:rPr>
          <w:rStyle w:val="Zkladntext20"/>
          <w:shd w:val="clear" w:color="auto" w:fill="auto"/>
        </w:rPr>
        <w:t>zánikem právnické osoby</w:t>
      </w:r>
      <w:r w:rsidR="00A72601" w:rsidRPr="00C81664">
        <w:rPr>
          <w:rStyle w:val="Zkladntext20"/>
          <w:shd w:val="clear" w:color="auto" w:fill="auto"/>
        </w:rPr>
        <w:t xml:space="preserve"> přijaté za člena bez právního nástupce</w:t>
      </w:r>
      <w:r w:rsidRPr="00C81664">
        <w:rPr>
          <w:rStyle w:val="Zkladntext20"/>
          <w:shd w:val="clear" w:color="auto" w:fill="auto"/>
        </w:rPr>
        <w:t>,</w:t>
      </w:r>
    </w:p>
    <w:p w14:paraId="3680F2A0" w14:textId="2BF16E8E" w:rsidR="00323DFA" w:rsidRPr="00C81664" w:rsidRDefault="00323DFA" w:rsidP="00724F52">
      <w:pPr>
        <w:pStyle w:val="SMLOUVApsmeno"/>
      </w:pPr>
      <w:r w:rsidRPr="00C81664">
        <w:rPr>
          <w:rStyle w:val="Zkladntext20"/>
          <w:shd w:val="clear" w:color="auto" w:fill="auto"/>
        </w:rPr>
        <w:t>vystoupením člena na základ</w:t>
      </w:r>
      <w:r w:rsidR="00A72601" w:rsidRPr="00C81664">
        <w:rPr>
          <w:rStyle w:val="Zkladntext20"/>
          <w:shd w:val="clear" w:color="auto" w:fill="auto"/>
        </w:rPr>
        <w:t>ě</w:t>
      </w:r>
      <w:r w:rsidRPr="00C81664">
        <w:rPr>
          <w:rStyle w:val="Zkladntext20"/>
          <w:shd w:val="clear" w:color="auto" w:fill="auto"/>
        </w:rPr>
        <w:t xml:space="preserve"> písemného prohlášení</w:t>
      </w:r>
      <w:r w:rsidR="00024B83">
        <w:rPr>
          <w:rStyle w:val="Zkladntext20"/>
          <w:shd w:val="clear" w:color="auto" w:fill="auto"/>
        </w:rPr>
        <w:t xml:space="preserve"> doručen</w:t>
      </w:r>
      <w:r w:rsidR="00E033C1">
        <w:rPr>
          <w:rStyle w:val="Zkladntext20"/>
          <w:shd w:val="clear" w:color="auto" w:fill="auto"/>
        </w:rPr>
        <w:t>ého</w:t>
      </w:r>
      <w:r w:rsidR="00024B83">
        <w:rPr>
          <w:rStyle w:val="Zkladntext20"/>
          <w:shd w:val="clear" w:color="auto" w:fill="auto"/>
        </w:rPr>
        <w:t xml:space="preserve"> předsedovi</w:t>
      </w:r>
      <w:r w:rsidRPr="00C81664">
        <w:rPr>
          <w:rStyle w:val="Zkladntext20"/>
          <w:shd w:val="clear" w:color="auto" w:fill="auto"/>
        </w:rPr>
        <w:t>,</w:t>
      </w:r>
    </w:p>
    <w:p w14:paraId="5C42F96A" w14:textId="77777777" w:rsidR="00024B83" w:rsidRDefault="00896474" w:rsidP="00724F52">
      <w:pPr>
        <w:pStyle w:val="SMLOUVApsmeno"/>
        <w:rPr>
          <w:rStyle w:val="Zkladntext20"/>
          <w:shd w:val="clear" w:color="auto" w:fill="auto"/>
        </w:rPr>
      </w:pPr>
      <w:r w:rsidRPr="00C81664">
        <w:rPr>
          <w:rStyle w:val="Zkladntext20"/>
          <w:shd w:val="clear" w:color="auto" w:fill="auto"/>
        </w:rPr>
        <w:t>vyloučením člena</w:t>
      </w:r>
      <w:r w:rsidR="00323DFA" w:rsidRPr="00C81664">
        <w:rPr>
          <w:rStyle w:val="Zkladntext20"/>
          <w:shd w:val="clear" w:color="auto" w:fill="auto"/>
        </w:rPr>
        <w:t xml:space="preserve"> z d</w:t>
      </w:r>
      <w:r w:rsidR="00A72601" w:rsidRPr="00C81664">
        <w:rPr>
          <w:rStyle w:val="Zkladntext20"/>
          <w:shd w:val="clear" w:color="auto" w:fill="auto"/>
        </w:rPr>
        <w:t>ů</w:t>
      </w:r>
      <w:r w:rsidR="00323DFA" w:rsidRPr="00C81664">
        <w:rPr>
          <w:rStyle w:val="Zkladntext20"/>
          <w:shd w:val="clear" w:color="auto" w:fill="auto"/>
        </w:rPr>
        <w:t>vodu jednání, které je neslučitelné s členstvím v</w:t>
      </w:r>
      <w:r w:rsidR="00A72601" w:rsidRPr="00C81664">
        <w:rPr>
          <w:rStyle w:val="Zkladntext20"/>
          <w:shd w:val="clear" w:color="auto" w:fill="auto"/>
        </w:rPr>
        <w:t xml:space="preserve">e spolku </w:t>
      </w:r>
      <w:r w:rsidR="00323DFA" w:rsidRPr="00C81664">
        <w:rPr>
          <w:rStyle w:val="Zkladntext20"/>
          <w:shd w:val="clear" w:color="auto" w:fill="auto"/>
        </w:rPr>
        <w:t>nebo v p</w:t>
      </w:r>
      <w:r w:rsidR="00A72601" w:rsidRPr="00C81664">
        <w:rPr>
          <w:rStyle w:val="Zkladntext20"/>
          <w:shd w:val="clear" w:color="auto" w:fill="auto"/>
        </w:rPr>
        <w:t>ř</w:t>
      </w:r>
      <w:r w:rsidR="00323DFA" w:rsidRPr="00C81664">
        <w:rPr>
          <w:rStyle w:val="Zkladntext20"/>
          <w:shd w:val="clear" w:color="auto" w:fill="auto"/>
        </w:rPr>
        <w:t>ípad</w:t>
      </w:r>
      <w:r w:rsidR="00A72601" w:rsidRPr="00C81664">
        <w:rPr>
          <w:rStyle w:val="Zkladntext20"/>
          <w:shd w:val="clear" w:color="auto" w:fill="auto"/>
        </w:rPr>
        <w:t>ě</w:t>
      </w:r>
      <w:r w:rsidR="00323DFA" w:rsidRPr="00C81664">
        <w:rPr>
          <w:rStyle w:val="Zkladntext20"/>
          <w:shd w:val="clear" w:color="auto" w:fill="auto"/>
        </w:rPr>
        <w:t xml:space="preserve"> nezájmu o práci </w:t>
      </w:r>
      <w:r w:rsidRPr="00C81664">
        <w:rPr>
          <w:rStyle w:val="Zkladntext20"/>
          <w:shd w:val="clear" w:color="auto" w:fill="auto"/>
        </w:rPr>
        <w:t xml:space="preserve">člena ve </w:t>
      </w:r>
      <w:r w:rsidR="00A72601" w:rsidRPr="00C81664">
        <w:rPr>
          <w:rStyle w:val="Zkladntext20"/>
          <w:shd w:val="clear" w:color="auto" w:fill="auto"/>
        </w:rPr>
        <w:t>spolku</w:t>
      </w:r>
      <w:r w:rsidR="00323DFA" w:rsidRPr="00C81664">
        <w:rPr>
          <w:rStyle w:val="Zkladntext20"/>
          <w:shd w:val="clear" w:color="auto" w:fill="auto"/>
        </w:rPr>
        <w:t>,</w:t>
      </w:r>
    </w:p>
    <w:p w14:paraId="0BE8B041" w14:textId="7107E72C" w:rsidR="00323DFA" w:rsidRPr="00C81664" w:rsidRDefault="00024B83" w:rsidP="00724F52">
      <w:pPr>
        <w:pStyle w:val="SMLOUVApsmeno"/>
      </w:pPr>
      <w:r>
        <w:rPr>
          <w:rStyle w:val="Zkladntext20"/>
          <w:shd w:val="clear" w:color="auto" w:fill="auto"/>
        </w:rPr>
        <w:t>neplacením členských příspěvků,</w:t>
      </w:r>
    </w:p>
    <w:p w14:paraId="78BE7611" w14:textId="77777777" w:rsidR="00A72601" w:rsidRPr="00C81664" w:rsidRDefault="00323DFA" w:rsidP="00724F52">
      <w:pPr>
        <w:pStyle w:val="SMLOUVApsmeno"/>
        <w:rPr>
          <w:rStyle w:val="Zkladntext20"/>
          <w:shd w:val="clear" w:color="auto" w:fill="auto"/>
        </w:rPr>
      </w:pPr>
      <w:r w:rsidRPr="00C81664">
        <w:rPr>
          <w:rStyle w:val="Zkladntext20"/>
          <w:shd w:val="clear" w:color="auto" w:fill="auto"/>
        </w:rPr>
        <w:t>zrušení</w:t>
      </w:r>
      <w:r w:rsidR="00896474" w:rsidRPr="00C81664">
        <w:rPr>
          <w:rStyle w:val="Zkladntext20"/>
          <w:shd w:val="clear" w:color="auto" w:fill="auto"/>
        </w:rPr>
        <w:t>m</w:t>
      </w:r>
      <w:r w:rsidRPr="00C81664">
        <w:rPr>
          <w:rStyle w:val="Zkladntext20"/>
          <w:shd w:val="clear" w:color="auto" w:fill="auto"/>
        </w:rPr>
        <w:t xml:space="preserve"> </w:t>
      </w:r>
      <w:r w:rsidR="00A72601" w:rsidRPr="00C81664">
        <w:rPr>
          <w:rStyle w:val="Zkladntext20"/>
          <w:shd w:val="clear" w:color="auto" w:fill="auto"/>
        </w:rPr>
        <w:t xml:space="preserve">spolku a </w:t>
      </w:r>
    </w:p>
    <w:p w14:paraId="3DC45CD1" w14:textId="77777777" w:rsidR="00896474" w:rsidRPr="00C81664" w:rsidRDefault="00A72601" w:rsidP="00A72601">
      <w:pPr>
        <w:pStyle w:val="SMLOUVApsmeno"/>
        <w:rPr>
          <w:rStyle w:val="Zkladntext20"/>
          <w:shd w:val="clear" w:color="auto" w:fill="auto"/>
        </w:rPr>
      </w:pPr>
      <w:r w:rsidRPr="00C81664">
        <w:rPr>
          <w:rStyle w:val="Zkladntext20"/>
          <w:shd w:val="clear" w:color="auto" w:fill="auto"/>
        </w:rPr>
        <w:t>na základě jin</w:t>
      </w:r>
      <w:r w:rsidR="00896474" w:rsidRPr="00C81664">
        <w:rPr>
          <w:rStyle w:val="Zkladntext20"/>
          <w:shd w:val="clear" w:color="auto" w:fill="auto"/>
        </w:rPr>
        <w:t xml:space="preserve">ých důvodů </w:t>
      </w:r>
      <w:r w:rsidRPr="00C81664">
        <w:rPr>
          <w:rStyle w:val="Zkladntext20"/>
          <w:shd w:val="clear" w:color="auto" w:fill="auto"/>
        </w:rPr>
        <w:t>stanoven</w:t>
      </w:r>
      <w:r w:rsidR="00C92834" w:rsidRPr="00C81664">
        <w:rPr>
          <w:rStyle w:val="Zkladntext20"/>
          <w:shd w:val="clear" w:color="auto" w:fill="auto"/>
        </w:rPr>
        <w:t>ých</w:t>
      </w:r>
      <w:r w:rsidRPr="00C81664">
        <w:rPr>
          <w:rStyle w:val="Zkladntext20"/>
          <w:shd w:val="clear" w:color="auto" w:fill="auto"/>
        </w:rPr>
        <w:t xml:space="preserve"> právními předpisy</w:t>
      </w:r>
      <w:r w:rsidR="00896474" w:rsidRPr="00C81664">
        <w:rPr>
          <w:rStyle w:val="Zkladntext20"/>
          <w:shd w:val="clear" w:color="auto" w:fill="auto"/>
        </w:rPr>
        <w:t xml:space="preserve"> nebo těmito stanovami</w:t>
      </w:r>
      <w:r w:rsidRPr="00C81664">
        <w:rPr>
          <w:rStyle w:val="Zkladntext20"/>
          <w:shd w:val="clear" w:color="auto" w:fill="auto"/>
        </w:rPr>
        <w:t>.</w:t>
      </w:r>
    </w:p>
    <w:bookmarkEnd w:id="0"/>
    <w:p w14:paraId="31299478" w14:textId="13B30079" w:rsidR="00323DFA" w:rsidRPr="00C81664" w:rsidRDefault="00896474" w:rsidP="009D2638">
      <w:pPr>
        <w:pStyle w:val="SMLOUVAodstaveclnku"/>
      </w:pPr>
      <w:r w:rsidRPr="00C81664">
        <w:rPr>
          <w:rStyle w:val="Zkladntext20"/>
          <w:shd w:val="clear" w:color="auto" w:fill="auto"/>
        </w:rPr>
        <w:t xml:space="preserve">O vyloučení člena rozhoduje usnesením správní výbor.  </w:t>
      </w:r>
      <w:r w:rsidR="009D2638" w:rsidRPr="00C81664">
        <w:rPr>
          <w:rStyle w:val="Zkladntext20"/>
          <w:shd w:val="clear" w:color="auto" w:fill="auto"/>
        </w:rPr>
        <w:t>Rozhodnutí o </w:t>
      </w:r>
      <w:r w:rsidRPr="00C81664">
        <w:rPr>
          <w:rStyle w:val="Zkladntext20"/>
          <w:shd w:val="clear" w:color="auto" w:fill="auto"/>
        </w:rPr>
        <w:t xml:space="preserve">vyloučení člena spolku se </w:t>
      </w:r>
      <w:proofErr w:type="gramStart"/>
      <w:r w:rsidRPr="00C81664">
        <w:rPr>
          <w:rStyle w:val="Zkladntext20"/>
          <w:shd w:val="clear" w:color="auto" w:fill="auto"/>
        </w:rPr>
        <w:t>doručí</w:t>
      </w:r>
      <w:proofErr w:type="gramEnd"/>
      <w:r w:rsidRPr="00C81664">
        <w:rPr>
          <w:rStyle w:val="Zkladntext20"/>
          <w:shd w:val="clear" w:color="auto" w:fill="auto"/>
        </w:rPr>
        <w:t xml:space="preserve"> vyloučenému členu </w:t>
      </w:r>
      <w:r w:rsidR="00C724BE">
        <w:rPr>
          <w:rStyle w:val="Zkladntext20"/>
          <w:shd w:val="clear" w:color="auto" w:fill="auto"/>
        </w:rPr>
        <w:t>vhodným způsobem</w:t>
      </w:r>
      <w:r w:rsidRPr="00C81664">
        <w:rPr>
          <w:rStyle w:val="Zkladntext20"/>
          <w:shd w:val="clear" w:color="auto" w:fill="auto"/>
        </w:rPr>
        <w:t>.</w:t>
      </w:r>
    </w:p>
    <w:p w14:paraId="23319191" w14:textId="77777777" w:rsidR="00CA1873" w:rsidRPr="00C81664" w:rsidRDefault="00CA1873" w:rsidP="00F3686F">
      <w:pPr>
        <w:pStyle w:val="SMLOUVAlnekslovn"/>
        <w:rPr>
          <w:color w:val="auto"/>
        </w:rPr>
      </w:pPr>
      <w:r w:rsidRPr="00C81664">
        <w:rPr>
          <w:color w:val="auto"/>
        </w:rPr>
        <w:t xml:space="preserve">   Organizace spolku</w:t>
      </w:r>
    </w:p>
    <w:p w14:paraId="3FAA3693" w14:textId="77777777" w:rsidR="00CA1873" w:rsidRPr="00C81664" w:rsidRDefault="00896474" w:rsidP="00437C6F">
      <w:pPr>
        <w:pStyle w:val="SMLOUVAodstaveclnku"/>
      </w:pPr>
      <w:r w:rsidRPr="00C81664">
        <w:t xml:space="preserve">Orgány spolku jsou: </w:t>
      </w:r>
    </w:p>
    <w:p w14:paraId="7FFC8981" w14:textId="77777777" w:rsidR="00896474" w:rsidRPr="00C81664" w:rsidRDefault="00896474" w:rsidP="00896474">
      <w:pPr>
        <w:pStyle w:val="SMLOUVApsmeno"/>
      </w:pPr>
      <w:r w:rsidRPr="00C81664">
        <w:t>členská schůze;</w:t>
      </w:r>
    </w:p>
    <w:p w14:paraId="16340D7B" w14:textId="77777777" w:rsidR="00896474" w:rsidRPr="00C81664" w:rsidRDefault="00CA56D5" w:rsidP="00896474">
      <w:pPr>
        <w:pStyle w:val="SMLOUVApsmeno"/>
      </w:pPr>
      <w:r w:rsidRPr="00C81664">
        <w:t>správní výbor;</w:t>
      </w:r>
    </w:p>
    <w:p w14:paraId="65F5E5A6" w14:textId="573C685C" w:rsidR="00CA56D5" w:rsidRPr="00C81664" w:rsidRDefault="00614D78" w:rsidP="00CA56D5">
      <w:pPr>
        <w:pStyle w:val="SMLOUVApsmeno"/>
      </w:pPr>
      <w:bookmarkStart w:id="1" w:name="bookmark17"/>
      <w:r>
        <w:t>předseda</w:t>
      </w:r>
      <w:r w:rsidR="00024B83">
        <w:t xml:space="preserve"> a místopředsedové</w:t>
      </w:r>
      <w:r w:rsidR="00CA56D5" w:rsidRPr="00C81664">
        <w:t>;</w:t>
      </w:r>
    </w:p>
    <w:p w14:paraId="2577F376" w14:textId="437C887C" w:rsidR="00CA56D5" w:rsidRPr="00C81664" w:rsidRDefault="00CA56D5" w:rsidP="00CA56D5">
      <w:pPr>
        <w:pStyle w:val="SMLOUVApsmeno"/>
      </w:pPr>
      <w:r w:rsidRPr="00C81664">
        <w:rPr>
          <w:rStyle w:val="Nadpis20"/>
          <w:b w:val="0"/>
        </w:rPr>
        <w:t>kontrolní komise</w:t>
      </w:r>
      <w:bookmarkEnd w:id="1"/>
      <w:r w:rsidR="00D41BD3" w:rsidRPr="00C81664">
        <w:rPr>
          <w:rStyle w:val="Nadpis20"/>
          <w:b w:val="0"/>
        </w:rPr>
        <w:t>.</w:t>
      </w:r>
    </w:p>
    <w:p w14:paraId="05C3CDC3" w14:textId="148B9DE7" w:rsidR="000B591B" w:rsidRPr="00C81664" w:rsidRDefault="000B591B" w:rsidP="004A3601">
      <w:pPr>
        <w:pStyle w:val="SMLOUVAodstaveclnku"/>
      </w:pPr>
      <w:r w:rsidRPr="00C81664">
        <w:rPr>
          <w:rStyle w:val="Zkladntext20"/>
        </w:rPr>
        <w:t xml:space="preserve">Hlavní zásadou organizační výstavby </w:t>
      </w:r>
      <w:r w:rsidR="004A3601" w:rsidRPr="00C81664">
        <w:rPr>
          <w:rStyle w:val="Zkladntext20"/>
        </w:rPr>
        <w:t xml:space="preserve">spolku </w:t>
      </w:r>
      <w:r w:rsidRPr="00C81664">
        <w:rPr>
          <w:rStyle w:val="Zkladntext20"/>
        </w:rPr>
        <w:t>je široká demokracie, volitelnost a kolekt</w:t>
      </w:r>
      <w:r w:rsidR="004A3601" w:rsidRPr="00C81664">
        <w:rPr>
          <w:rStyle w:val="Zkladntext20"/>
        </w:rPr>
        <w:t>i</w:t>
      </w:r>
      <w:r w:rsidRPr="00C81664">
        <w:rPr>
          <w:rStyle w:val="Zkladntext20"/>
        </w:rPr>
        <w:t>vn</w:t>
      </w:r>
      <w:r w:rsidR="004A3601" w:rsidRPr="00C81664">
        <w:rPr>
          <w:rStyle w:val="Zkladntext20"/>
        </w:rPr>
        <w:t xml:space="preserve">í </w:t>
      </w:r>
      <w:r w:rsidRPr="00C81664">
        <w:rPr>
          <w:rStyle w:val="Zkladntext20"/>
        </w:rPr>
        <w:t xml:space="preserve">rozhodování. Všechny </w:t>
      </w:r>
      <w:r w:rsidR="004A3601" w:rsidRPr="00C81664">
        <w:rPr>
          <w:rStyle w:val="Zkladntext20"/>
        </w:rPr>
        <w:t xml:space="preserve">volené </w:t>
      </w:r>
      <w:r w:rsidRPr="00C81664">
        <w:rPr>
          <w:rStyle w:val="Zkladntext20"/>
        </w:rPr>
        <w:t xml:space="preserve">orgány </w:t>
      </w:r>
      <w:r w:rsidR="004A3601" w:rsidRPr="00C81664">
        <w:rPr>
          <w:rStyle w:val="Zkladntext20"/>
        </w:rPr>
        <w:t xml:space="preserve">spolku se volí tajnou volbou. </w:t>
      </w:r>
      <w:r w:rsidRPr="00C81664">
        <w:rPr>
          <w:rStyle w:val="Zkladntext20"/>
        </w:rPr>
        <w:t xml:space="preserve">Usnesení </w:t>
      </w:r>
      <w:r w:rsidR="004A3601" w:rsidRPr="00C81664">
        <w:rPr>
          <w:rStyle w:val="Zkladntext20"/>
        </w:rPr>
        <w:t xml:space="preserve">orgánů spolku </w:t>
      </w:r>
      <w:r w:rsidRPr="00C81664">
        <w:rPr>
          <w:rStyle w:val="Zkladntext20"/>
        </w:rPr>
        <w:t>jsou záv</w:t>
      </w:r>
      <w:r w:rsidR="004A3601" w:rsidRPr="00C81664">
        <w:rPr>
          <w:rStyle w:val="Zkladntext20"/>
        </w:rPr>
        <w:t>a</w:t>
      </w:r>
      <w:r w:rsidRPr="00C81664">
        <w:rPr>
          <w:rStyle w:val="Zkladntext20"/>
        </w:rPr>
        <w:t>zná pro nižší orgány</w:t>
      </w:r>
      <w:r w:rsidR="004A3601" w:rsidRPr="00C81664">
        <w:rPr>
          <w:rStyle w:val="Zkladntext20"/>
        </w:rPr>
        <w:t xml:space="preserve"> spolku</w:t>
      </w:r>
      <w:r w:rsidR="00C724BE">
        <w:rPr>
          <w:rStyle w:val="Zkladntext20"/>
        </w:rPr>
        <w:t xml:space="preserve"> a všechny členy</w:t>
      </w:r>
      <w:r w:rsidRPr="00C81664">
        <w:rPr>
          <w:rStyle w:val="Zkladntext20"/>
        </w:rPr>
        <w:t>, menšina re</w:t>
      </w:r>
      <w:r w:rsidR="004A3601" w:rsidRPr="00C81664">
        <w:rPr>
          <w:rStyle w:val="Zkladntext20"/>
        </w:rPr>
        <w:t>s</w:t>
      </w:r>
      <w:r w:rsidRPr="00C81664">
        <w:rPr>
          <w:rStyle w:val="Zkladntext20"/>
        </w:rPr>
        <w:t>pektuje rozhodnutí v</w:t>
      </w:r>
      <w:r w:rsidR="004A3601" w:rsidRPr="00C81664">
        <w:rPr>
          <w:rStyle w:val="Zkladntext20"/>
        </w:rPr>
        <w:t>ě</w:t>
      </w:r>
      <w:r w:rsidRPr="00C81664">
        <w:rPr>
          <w:rStyle w:val="Zkladntext20"/>
        </w:rPr>
        <w:t>tšiny.</w:t>
      </w:r>
    </w:p>
    <w:p w14:paraId="43B967CA" w14:textId="7BC5DD23" w:rsidR="000B591B" w:rsidRPr="00C81664" w:rsidRDefault="000B591B" w:rsidP="004A3601">
      <w:pPr>
        <w:pStyle w:val="SMLOUVAodstaveclnku"/>
      </w:pPr>
      <w:r w:rsidRPr="00C81664">
        <w:rPr>
          <w:rStyle w:val="Zkladntext20"/>
        </w:rPr>
        <w:t xml:space="preserve">Funkční období volených </w:t>
      </w:r>
      <w:r w:rsidR="00652D8A" w:rsidRPr="00C81664">
        <w:rPr>
          <w:rStyle w:val="Zkladntext20"/>
        </w:rPr>
        <w:t xml:space="preserve">a jmenovaných členů </w:t>
      </w:r>
      <w:r w:rsidRPr="00C81664">
        <w:rPr>
          <w:rStyle w:val="Zkladntext20"/>
        </w:rPr>
        <w:t xml:space="preserve">orgánu </w:t>
      </w:r>
      <w:r w:rsidR="004A3601" w:rsidRPr="00C81664">
        <w:rPr>
          <w:rStyle w:val="Zkladntext20"/>
        </w:rPr>
        <w:t xml:space="preserve">spolku </w:t>
      </w:r>
      <w:r w:rsidRPr="00C81664">
        <w:rPr>
          <w:rStyle w:val="Zkladntext20"/>
        </w:rPr>
        <w:t xml:space="preserve">je </w:t>
      </w:r>
      <w:r w:rsidR="0057743A" w:rsidRPr="00C81664">
        <w:rPr>
          <w:rStyle w:val="Zkladntext20"/>
        </w:rPr>
        <w:t>tříleté</w:t>
      </w:r>
      <w:r w:rsidR="00024B83">
        <w:rPr>
          <w:rStyle w:val="Zkladntext20"/>
        </w:rPr>
        <w:t xml:space="preserve">, pokud při </w:t>
      </w:r>
      <w:r w:rsidR="00653E69">
        <w:rPr>
          <w:rStyle w:val="Zkladntext20"/>
        </w:rPr>
        <w:t xml:space="preserve">nové </w:t>
      </w:r>
      <w:r w:rsidR="00024B83">
        <w:rPr>
          <w:rStyle w:val="Zkladntext20"/>
        </w:rPr>
        <w:t>volbě není funkční období zkráceno</w:t>
      </w:r>
      <w:r w:rsidRPr="00C81664">
        <w:rPr>
          <w:rStyle w:val="Zkladntext20"/>
        </w:rPr>
        <w:t>.</w:t>
      </w:r>
    </w:p>
    <w:p w14:paraId="3ACF81D5" w14:textId="77777777" w:rsidR="00CA1873" w:rsidRPr="00C81664" w:rsidRDefault="00CA1873" w:rsidP="00F3686F">
      <w:pPr>
        <w:pStyle w:val="SMLOUVAlnekslovn"/>
        <w:rPr>
          <w:color w:val="auto"/>
        </w:rPr>
      </w:pPr>
      <w:r w:rsidRPr="00C81664">
        <w:rPr>
          <w:color w:val="auto"/>
        </w:rPr>
        <w:t xml:space="preserve">   Členská schůze</w:t>
      </w:r>
    </w:p>
    <w:p w14:paraId="45B48CDD" w14:textId="5A5AD755" w:rsidR="00CA56D5" w:rsidRPr="00C81664" w:rsidRDefault="00CA56D5" w:rsidP="00F768CD">
      <w:pPr>
        <w:pStyle w:val="SMLOUVAodstaveclnku"/>
      </w:pPr>
      <w:r w:rsidRPr="00C81664">
        <w:rPr>
          <w:rStyle w:val="Zkladntext20"/>
        </w:rPr>
        <w:t xml:space="preserve">Nejvyšším orgánem spolku je členská schůze. </w:t>
      </w:r>
      <w:r w:rsidR="004A3601" w:rsidRPr="00C81664">
        <w:rPr>
          <w:rStyle w:val="Zkladntext20"/>
        </w:rPr>
        <w:t xml:space="preserve">Při hlasování členské schůze </w:t>
      </w:r>
      <w:r w:rsidR="00F768CD" w:rsidRPr="00C81664">
        <w:rPr>
          <w:rStyle w:val="Zkladntext20"/>
        </w:rPr>
        <w:t>m</w:t>
      </w:r>
      <w:r w:rsidR="004A3601" w:rsidRPr="00C81664">
        <w:rPr>
          <w:rStyle w:val="Zkladntext20"/>
        </w:rPr>
        <w:t xml:space="preserve">á každý </w:t>
      </w:r>
      <w:r w:rsidR="006D6DF1">
        <w:rPr>
          <w:rStyle w:val="Zkladntext20"/>
        </w:rPr>
        <w:t xml:space="preserve">činný </w:t>
      </w:r>
      <w:r w:rsidR="004A3601" w:rsidRPr="00C81664">
        <w:rPr>
          <w:rStyle w:val="Zkladntext20"/>
        </w:rPr>
        <w:t>člen</w:t>
      </w:r>
      <w:r w:rsidR="00653E69">
        <w:rPr>
          <w:rStyle w:val="Zkladntext20"/>
        </w:rPr>
        <w:t xml:space="preserve"> s aktivním hlasovacím právem</w:t>
      </w:r>
      <w:r w:rsidR="00F768CD" w:rsidRPr="00C81664">
        <w:rPr>
          <w:rStyle w:val="Zkladntext20"/>
        </w:rPr>
        <w:t xml:space="preserve"> </w:t>
      </w:r>
      <w:r w:rsidR="004A3601" w:rsidRPr="00C81664">
        <w:rPr>
          <w:rStyle w:val="Zkladntext20"/>
        </w:rPr>
        <w:t xml:space="preserve">jeden hlas. </w:t>
      </w:r>
    </w:p>
    <w:p w14:paraId="3A8CD4E0" w14:textId="61FCF79B" w:rsidR="00CA56D5" w:rsidRPr="00C81664" w:rsidRDefault="00F768CD" w:rsidP="00C66288">
      <w:pPr>
        <w:pStyle w:val="SMLOUVAodstaveclnku"/>
      </w:pPr>
      <w:r w:rsidRPr="00C81664">
        <w:rPr>
          <w:rStyle w:val="Zkladntext20"/>
        </w:rPr>
        <w:t>Členskou schůzi</w:t>
      </w:r>
      <w:r w:rsidR="00CA56D5" w:rsidRPr="00C81664">
        <w:rPr>
          <w:rStyle w:val="Zkladntext20"/>
        </w:rPr>
        <w:t xml:space="preserve"> svolává správn</w:t>
      </w:r>
      <w:r w:rsidRPr="00C81664">
        <w:rPr>
          <w:rStyle w:val="Zkladntext20"/>
        </w:rPr>
        <w:t>í</w:t>
      </w:r>
      <w:r w:rsidR="00CA56D5" w:rsidRPr="00C81664">
        <w:rPr>
          <w:rStyle w:val="Zkladntext20"/>
        </w:rPr>
        <w:t xml:space="preserve"> výbor </w:t>
      </w:r>
      <w:r w:rsidR="00024B83">
        <w:rPr>
          <w:rStyle w:val="Zkladntext20"/>
        </w:rPr>
        <w:t xml:space="preserve">nejméně </w:t>
      </w:r>
      <w:r w:rsidR="00CA56D5" w:rsidRPr="00C81664">
        <w:rPr>
          <w:rStyle w:val="Zkladntext20"/>
        </w:rPr>
        <w:t xml:space="preserve">každé </w:t>
      </w:r>
      <w:r w:rsidR="00E711D8" w:rsidRPr="00C81664">
        <w:rPr>
          <w:rStyle w:val="Zkladntext20"/>
        </w:rPr>
        <w:t>tři</w:t>
      </w:r>
      <w:r w:rsidR="00CA56D5" w:rsidRPr="00C81664">
        <w:rPr>
          <w:rStyle w:val="Zkladntext20"/>
        </w:rPr>
        <w:t xml:space="preserve"> roky. </w:t>
      </w:r>
      <w:r w:rsidRPr="00C81664">
        <w:rPr>
          <w:rStyle w:val="Zkladntext20"/>
        </w:rPr>
        <w:t>Jednání členské schůze se řídí j</w:t>
      </w:r>
      <w:r w:rsidR="00CA56D5" w:rsidRPr="00C81664">
        <w:rPr>
          <w:rStyle w:val="Zkladntext20"/>
        </w:rPr>
        <w:t>ednací</w:t>
      </w:r>
      <w:r w:rsidRPr="00C81664">
        <w:rPr>
          <w:rStyle w:val="Zkladntext20"/>
        </w:rPr>
        <w:t xml:space="preserve">m </w:t>
      </w:r>
      <w:r w:rsidR="00CA56D5" w:rsidRPr="00C81664">
        <w:rPr>
          <w:rStyle w:val="Zkladntext20"/>
        </w:rPr>
        <w:t>a volební</w:t>
      </w:r>
      <w:r w:rsidRPr="00C81664">
        <w:rPr>
          <w:rStyle w:val="Zkladntext20"/>
        </w:rPr>
        <w:t>m řádem,</w:t>
      </w:r>
      <w:r w:rsidR="00CA56D5" w:rsidRPr="00C81664">
        <w:rPr>
          <w:rStyle w:val="Zkladntext20"/>
        </w:rPr>
        <w:t xml:space="preserve"> </w:t>
      </w:r>
      <w:r w:rsidR="00C92834" w:rsidRPr="00C81664">
        <w:rPr>
          <w:rStyle w:val="Zkladntext20"/>
        </w:rPr>
        <w:t xml:space="preserve">který se schvaluje </w:t>
      </w:r>
      <w:r w:rsidR="00CA56D5" w:rsidRPr="00C81664">
        <w:rPr>
          <w:rStyle w:val="Zkladntext20"/>
        </w:rPr>
        <w:t>na začátku zasedání</w:t>
      </w:r>
      <w:r w:rsidR="00C92834" w:rsidRPr="00C81664">
        <w:rPr>
          <w:rStyle w:val="Zkladntext20"/>
        </w:rPr>
        <w:t xml:space="preserve"> členské schůze</w:t>
      </w:r>
      <w:r w:rsidR="00CA56D5" w:rsidRPr="00C81664">
        <w:rPr>
          <w:rStyle w:val="Zkladntext20"/>
        </w:rPr>
        <w:t xml:space="preserve">. </w:t>
      </w:r>
    </w:p>
    <w:p w14:paraId="47CF6001" w14:textId="77777777" w:rsidR="00CA56D5" w:rsidRPr="00C81664" w:rsidRDefault="00F768CD" w:rsidP="00CA56D5">
      <w:pPr>
        <w:pStyle w:val="SMLOUVAodstaveclnku"/>
      </w:pPr>
      <w:r w:rsidRPr="00C81664">
        <w:rPr>
          <w:rStyle w:val="Zkladntext20"/>
        </w:rPr>
        <w:t xml:space="preserve">Členská schůze </w:t>
      </w:r>
      <w:r w:rsidR="00CA56D5" w:rsidRPr="00C81664">
        <w:rPr>
          <w:rStyle w:val="Zkladntext20"/>
        </w:rPr>
        <w:t xml:space="preserve">hodnotí činnost </w:t>
      </w:r>
      <w:r w:rsidRPr="00C81664">
        <w:rPr>
          <w:rStyle w:val="Zkladntext20"/>
        </w:rPr>
        <w:t xml:space="preserve">spolku </w:t>
      </w:r>
      <w:r w:rsidR="00CA56D5" w:rsidRPr="00C81664">
        <w:rPr>
          <w:rStyle w:val="Zkladntext20"/>
        </w:rPr>
        <w:t>za uply</w:t>
      </w:r>
      <w:r w:rsidRPr="00C81664">
        <w:rPr>
          <w:rStyle w:val="Zkladntext20"/>
        </w:rPr>
        <w:t>nulé období a stanoví hlavní směr</w:t>
      </w:r>
      <w:r w:rsidR="00CA56D5" w:rsidRPr="00C81664">
        <w:rPr>
          <w:rStyle w:val="Zkladntext20"/>
        </w:rPr>
        <w:t>y a</w:t>
      </w:r>
      <w:r w:rsidR="00E85915">
        <w:rPr>
          <w:rStyle w:val="Zkladntext20"/>
        </w:rPr>
        <w:t> </w:t>
      </w:r>
      <w:r w:rsidR="00CA56D5" w:rsidRPr="00C81664">
        <w:rPr>
          <w:rStyle w:val="Zkladntext20"/>
        </w:rPr>
        <w:t>program činnosti s</w:t>
      </w:r>
      <w:r w:rsidRPr="00C81664">
        <w:rPr>
          <w:rStyle w:val="Zkladntext20"/>
        </w:rPr>
        <w:t xml:space="preserve">polku </w:t>
      </w:r>
      <w:r w:rsidR="00CA56D5" w:rsidRPr="00C81664">
        <w:rPr>
          <w:rStyle w:val="Zkladntext20"/>
        </w:rPr>
        <w:t>na další období.</w:t>
      </w:r>
    </w:p>
    <w:p w14:paraId="79A2DCE7" w14:textId="77777777" w:rsidR="00F768CD" w:rsidRPr="00C81664" w:rsidRDefault="00F768CD" w:rsidP="00CA56D5">
      <w:pPr>
        <w:pStyle w:val="SMLOUVAodstaveclnku"/>
        <w:rPr>
          <w:rStyle w:val="Zkladntext20"/>
          <w:shd w:val="clear" w:color="auto" w:fill="auto"/>
        </w:rPr>
      </w:pPr>
      <w:r w:rsidRPr="00C81664">
        <w:rPr>
          <w:rStyle w:val="Zkladntext20"/>
        </w:rPr>
        <w:t xml:space="preserve">Do působnosti členské schůze </w:t>
      </w:r>
      <w:proofErr w:type="gramStart"/>
      <w:r w:rsidRPr="00C81664">
        <w:rPr>
          <w:rStyle w:val="Zkladntext20"/>
        </w:rPr>
        <w:t>patří</w:t>
      </w:r>
      <w:proofErr w:type="gramEnd"/>
      <w:r w:rsidRPr="00C81664">
        <w:rPr>
          <w:rStyle w:val="Zkladntext20"/>
        </w:rPr>
        <w:t xml:space="preserve"> zejména: </w:t>
      </w:r>
    </w:p>
    <w:p w14:paraId="78018240" w14:textId="1B8CC894" w:rsidR="00CA56D5" w:rsidRPr="00C81664" w:rsidRDefault="00E711D8" w:rsidP="00F768CD">
      <w:pPr>
        <w:pStyle w:val="SMLOUVApsmeno"/>
      </w:pPr>
      <w:r w:rsidRPr="00C81664">
        <w:rPr>
          <w:rStyle w:val="Zkladntext20"/>
        </w:rPr>
        <w:t xml:space="preserve">volba </w:t>
      </w:r>
      <w:r w:rsidR="00F768CD" w:rsidRPr="00C81664">
        <w:rPr>
          <w:rStyle w:val="Zkladntext20"/>
        </w:rPr>
        <w:t xml:space="preserve">a odvolání členů </w:t>
      </w:r>
      <w:r w:rsidR="00CA56D5" w:rsidRPr="00C81664">
        <w:rPr>
          <w:rStyle w:val="Zkladntext20"/>
        </w:rPr>
        <w:t>správn</w:t>
      </w:r>
      <w:r w:rsidR="00C66288" w:rsidRPr="00C81664">
        <w:rPr>
          <w:rStyle w:val="Zkladntext20"/>
        </w:rPr>
        <w:t>ího výboru</w:t>
      </w:r>
      <w:r w:rsidR="00CA56D5" w:rsidRPr="00C81664">
        <w:rPr>
          <w:rStyle w:val="Zkladntext20"/>
        </w:rPr>
        <w:t xml:space="preserve"> a kontrolní komis</w:t>
      </w:r>
      <w:r w:rsidR="00F768CD" w:rsidRPr="00C81664">
        <w:rPr>
          <w:rStyle w:val="Zkladntext20"/>
        </w:rPr>
        <w:t>e;</w:t>
      </w:r>
    </w:p>
    <w:p w14:paraId="6CEEC6A9" w14:textId="77777777" w:rsidR="00F768CD" w:rsidRPr="00C81664" w:rsidRDefault="00F768CD" w:rsidP="00F768CD">
      <w:pPr>
        <w:pStyle w:val="SMLOUVApsmeno"/>
        <w:rPr>
          <w:rStyle w:val="Zkladntext20"/>
          <w:shd w:val="clear" w:color="auto" w:fill="auto"/>
        </w:rPr>
      </w:pPr>
      <w:r w:rsidRPr="00C81664">
        <w:rPr>
          <w:rStyle w:val="Zkladntext20"/>
        </w:rPr>
        <w:t>rozhod</w:t>
      </w:r>
      <w:r w:rsidR="00680573" w:rsidRPr="00C81664">
        <w:rPr>
          <w:rStyle w:val="Zkladntext20"/>
        </w:rPr>
        <w:t xml:space="preserve">ování o </w:t>
      </w:r>
      <w:r w:rsidRPr="00C81664">
        <w:rPr>
          <w:rStyle w:val="Zkladntext20"/>
        </w:rPr>
        <w:t>z</w:t>
      </w:r>
      <w:r w:rsidR="00CA56D5" w:rsidRPr="00C81664">
        <w:rPr>
          <w:rStyle w:val="Zkladntext20"/>
        </w:rPr>
        <w:t>m</w:t>
      </w:r>
      <w:r w:rsidRPr="00C81664">
        <w:rPr>
          <w:rStyle w:val="Zkladntext20"/>
        </w:rPr>
        <w:t>ě</w:t>
      </w:r>
      <w:r w:rsidR="00CA56D5" w:rsidRPr="00C81664">
        <w:rPr>
          <w:rStyle w:val="Zkladntext20"/>
        </w:rPr>
        <w:t>n</w:t>
      </w:r>
      <w:r w:rsidRPr="00C81664">
        <w:rPr>
          <w:rStyle w:val="Zkladntext20"/>
        </w:rPr>
        <w:t>ě</w:t>
      </w:r>
      <w:r w:rsidR="00CA56D5" w:rsidRPr="00C81664">
        <w:rPr>
          <w:rStyle w:val="Zkladntext20"/>
        </w:rPr>
        <w:t xml:space="preserve"> stanov</w:t>
      </w:r>
      <w:r w:rsidRPr="00C81664">
        <w:rPr>
          <w:rStyle w:val="Zkladntext20"/>
        </w:rPr>
        <w:t>;</w:t>
      </w:r>
    </w:p>
    <w:p w14:paraId="1F483383" w14:textId="77777777" w:rsidR="00C66288" w:rsidRPr="00C81664" w:rsidRDefault="00C66288" w:rsidP="00C66288">
      <w:pPr>
        <w:pStyle w:val="SMLOUVApsmeno"/>
        <w:rPr>
          <w:rStyle w:val="Zkladntext20"/>
          <w:shd w:val="clear" w:color="auto" w:fill="auto"/>
        </w:rPr>
      </w:pPr>
      <w:r w:rsidRPr="00C81664">
        <w:rPr>
          <w:rStyle w:val="Zkladntext20"/>
        </w:rPr>
        <w:t>rozhod</w:t>
      </w:r>
      <w:r w:rsidR="00680573" w:rsidRPr="00C81664">
        <w:rPr>
          <w:rStyle w:val="Zkladntext20"/>
        </w:rPr>
        <w:t xml:space="preserve">ování </w:t>
      </w:r>
      <w:r w:rsidRPr="00C81664">
        <w:rPr>
          <w:rStyle w:val="Zkladntext20"/>
        </w:rPr>
        <w:t>o zrušení spolku a jmen</w:t>
      </w:r>
      <w:r w:rsidR="00680573" w:rsidRPr="00C81664">
        <w:rPr>
          <w:rStyle w:val="Zkladntext20"/>
        </w:rPr>
        <w:t xml:space="preserve">ování a odvolání </w:t>
      </w:r>
      <w:r w:rsidRPr="00C81664">
        <w:rPr>
          <w:rStyle w:val="Zkladntext20"/>
        </w:rPr>
        <w:t>likvidátora;</w:t>
      </w:r>
    </w:p>
    <w:p w14:paraId="2FECF4A5" w14:textId="3D666D29" w:rsidR="00CA56D5" w:rsidRPr="00C81664" w:rsidRDefault="00680573" w:rsidP="009D2638">
      <w:pPr>
        <w:pStyle w:val="SMLOUVApsmeno"/>
        <w:rPr>
          <w:rStyle w:val="Zkladntext20"/>
          <w:shd w:val="clear" w:color="auto" w:fill="auto"/>
        </w:rPr>
      </w:pPr>
      <w:r w:rsidRPr="00C81664">
        <w:rPr>
          <w:rStyle w:val="Zkladntext20"/>
        </w:rPr>
        <w:t>schval</w:t>
      </w:r>
      <w:r w:rsidR="00C724BE">
        <w:rPr>
          <w:rStyle w:val="Zkladntext20"/>
        </w:rPr>
        <w:t>ování</w:t>
      </w:r>
      <w:r w:rsidRPr="00C81664">
        <w:rPr>
          <w:rStyle w:val="Zkladntext20"/>
        </w:rPr>
        <w:t xml:space="preserve"> odměňování</w:t>
      </w:r>
      <w:r w:rsidR="00C66288" w:rsidRPr="00C81664">
        <w:rPr>
          <w:rStyle w:val="Zkladntext20"/>
        </w:rPr>
        <w:t xml:space="preserve"> likvidátora </w:t>
      </w:r>
      <w:r w:rsidR="00F768CD" w:rsidRPr="00C81664">
        <w:rPr>
          <w:rStyle w:val="Zkladntext20"/>
        </w:rPr>
        <w:t xml:space="preserve">a </w:t>
      </w:r>
    </w:p>
    <w:p w14:paraId="30721F6E" w14:textId="55B757BE" w:rsidR="00F768CD" w:rsidRPr="00C81664" w:rsidRDefault="00653E69" w:rsidP="00F768CD">
      <w:pPr>
        <w:pStyle w:val="SMLOUVApsmeno"/>
      </w:pPr>
      <w:r>
        <w:rPr>
          <w:rStyle w:val="Zkladntext20"/>
        </w:rPr>
        <w:t xml:space="preserve">rozhodování </w:t>
      </w:r>
      <w:r w:rsidR="00F768CD" w:rsidRPr="00C81664">
        <w:rPr>
          <w:rStyle w:val="Zkladntext20"/>
        </w:rPr>
        <w:t xml:space="preserve">o všech záležitostech, které do její působnosti svěřují tyto stanovy nebo závazné právní předpisy. </w:t>
      </w:r>
    </w:p>
    <w:p w14:paraId="252C8F5C" w14:textId="77777777" w:rsidR="00CA56D5" w:rsidRPr="00C81664" w:rsidRDefault="00C66288" w:rsidP="00CA56D5">
      <w:pPr>
        <w:pStyle w:val="SMLOUVAodstaveclnku"/>
        <w:rPr>
          <w:rStyle w:val="Zkladntext20"/>
          <w:shd w:val="clear" w:color="auto" w:fill="auto"/>
        </w:rPr>
      </w:pPr>
      <w:r w:rsidRPr="00C81664">
        <w:rPr>
          <w:rStyle w:val="Zkladntext20"/>
        </w:rPr>
        <w:t xml:space="preserve">Členská schůze je usnášeníschopná za účasti jakéhokoliv počtu přítomných členů spolku. </w:t>
      </w:r>
    </w:p>
    <w:p w14:paraId="39849271" w14:textId="63827223" w:rsidR="00C3416B" w:rsidRPr="00C81664" w:rsidRDefault="00C66288" w:rsidP="00C3416B">
      <w:pPr>
        <w:pStyle w:val="SMLOUVAodstaveclnku"/>
      </w:pPr>
      <w:r w:rsidRPr="00C81664">
        <w:rPr>
          <w:rStyle w:val="Zkladntext20"/>
        </w:rPr>
        <w:t xml:space="preserve">Rozhodnutí přijímá členská schůze </w:t>
      </w:r>
      <w:r w:rsidR="00653E69">
        <w:rPr>
          <w:rStyle w:val="Zkladntext20"/>
        </w:rPr>
        <w:t xml:space="preserve">prostou </w:t>
      </w:r>
      <w:r w:rsidRPr="00C81664">
        <w:rPr>
          <w:rStyle w:val="Zkladntext20"/>
        </w:rPr>
        <w:t xml:space="preserve">většinou přítomných členů na členské schůzi, pokud tyto stanovy nebo závazné právní předpisy nevyžadují jinou většinu. </w:t>
      </w:r>
    </w:p>
    <w:p w14:paraId="2DF2C09C" w14:textId="6DE2DAFC" w:rsidR="00C66288" w:rsidRPr="00C81664" w:rsidRDefault="00C66288" w:rsidP="009D2638">
      <w:pPr>
        <w:pStyle w:val="SMLOUVAodstaveclnku"/>
        <w:rPr>
          <w:rStyle w:val="Zkladntext20"/>
          <w:shd w:val="clear" w:color="auto" w:fill="auto"/>
        </w:rPr>
      </w:pPr>
      <w:r w:rsidRPr="00C81664">
        <w:rPr>
          <w:rStyle w:val="Zkladntext20"/>
          <w:shd w:val="clear" w:color="auto" w:fill="auto"/>
        </w:rPr>
        <w:t xml:space="preserve">Pozvánka na členskou schůzi se </w:t>
      </w:r>
      <w:r w:rsidR="00024B83">
        <w:rPr>
          <w:rStyle w:val="Zkladntext20"/>
          <w:shd w:val="clear" w:color="auto" w:fill="auto"/>
        </w:rPr>
        <w:t xml:space="preserve">členům zasílá obvykle elektronickou poštou a </w:t>
      </w:r>
      <w:r w:rsidRPr="00C81664">
        <w:rPr>
          <w:rStyle w:val="Zkladntext20"/>
          <w:shd w:val="clear" w:color="auto" w:fill="auto"/>
        </w:rPr>
        <w:t>uveřejňuje na webových stránkách spolku</w:t>
      </w:r>
      <w:r w:rsidR="009D2638" w:rsidRPr="00C81664">
        <w:rPr>
          <w:rStyle w:val="Zkladntext20"/>
          <w:shd w:val="clear" w:color="auto" w:fill="auto"/>
        </w:rPr>
        <w:t xml:space="preserve"> nejméně 30 dnů před konáním členské schůze spolku</w:t>
      </w:r>
      <w:r w:rsidR="007E3055" w:rsidRPr="00C81664">
        <w:rPr>
          <w:rStyle w:val="Zkladntext20"/>
          <w:shd w:val="clear" w:color="auto" w:fill="auto"/>
        </w:rPr>
        <w:t>, v případě potřeby lze rozesl</w:t>
      </w:r>
      <w:r w:rsidR="00024B83">
        <w:rPr>
          <w:rStyle w:val="Zkladntext20"/>
          <w:shd w:val="clear" w:color="auto" w:fill="auto"/>
        </w:rPr>
        <w:t>at</w:t>
      </w:r>
      <w:r w:rsidR="007E3055" w:rsidRPr="00C81664">
        <w:rPr>
          <w:rStyle w:val="Zkladntext20"/>
          <w:shd w:val="clear" w:color="auto" w:fill="auto"/>
        </w:rPr>
        <w:t xml:space="preserve"> pozvánky na členskou schůzi členům spolku poštou, v takovém případě musí být pozvánka na členskou schůzi rozeslána nejméně 30 dnů před konáním členské schůze. </w:t>
      </w:r>
      <w:r w:rsidR="009D2638" w:rsidRPr="00C81664">
        <w:rPr>
          <w:rStyle w:val="Zkladntext20"/>
          <w:shd w:val="clear" w:color="auto" w:fill="auto"/>
        </w:rPr>
        <w:t xml:space="preserve">Z pozvánky </w:t>
      </w:r>
      <w:r w:rsidR="007E3055" w:rsidRPr="00C81664">
        <w:rPr>
          <w:rStyle w:val="Zkladntext20"/>
          <w:shd w:val="clear" w:color="auto" w:fill="auto"/>
        </w:rPr>
        <w:t xml:space="preserve">na členskou schůzi </w:t>
      </w:r>
      <w:r w:rsidR="009D2638" w:rsidRPr="00C81664">
        <w:rPr>
          <w:rStyle w:val="Zkladntext20"/>
          <w:shd w:val="clear" w:color="auto" w:fill="auto"/>
        </w:rPr>
        <w:t>musí být zřejmé místo, čas a pořad zasedání členské schůze.</w:t>
      </w:r>
      <w:r w:rsidRPr="00C81664">
        <w:rPr>
          <w:rStyle w:val="Zkladntext20"/>
          <w:shd w:val="clear" w:color="auto" w:fill="auto"/>
        </w:rPr>
        <w:t xml:space="preserve"> </w:t>
      </w:r>
    </w:p>
    <w:p w14:paraId="54D3E60E" w14:textId="77777777" w:rsidR="00CA1873" w:rsidRPr="00C81664" w:rsidRDefault="00CA1873" w:rsidP="00F3686F">
      <w:pPr>
        <w:pStyle w:val="SMLOUVAlnekslovn"/>
        <w:rPr>
          <w:color w:val="auto"/>
        </w:rPr>
      </w:pPr>
      <w:r w:rsidRPr="00C81664">
        <w:rPr>
          <w:color w:val="auto"/>
        </w:rPr>
        <w:t xml:space="preserve">   Správní </w:t>
      </w:r>
      <w:r w:rsidR="00983B95" w:rsidRPr="00C81664">
        <w:rPr>
          <w:color w:val="auto"/>
        </w:rPr>
        <w:t>výbor</w:t>
      </w:r>
    </w:p>
    <w:p w14:paraId="602D8891" w14:textId="77777777" w:rsidR="009D2638" w:rsidRPr="00C81664" w:rsidRDefault="009D2638" w:rsidP="009D2638">
      <w:pPr>
        <w:pStyle w:val="SMLOUVAodstaveclnku"/>
      </w:pPr>
      <w:r w:rsidRPr="00C81664">
        <w:rPr>
          <w:rStyle w:val="Zkladntext20"/>
        </w:rPr>
        <w:t xml:space="preserve">Správní výbor řídí činnost spolku v období mezi členskými schůzemi. </w:t>
      </w:r>
    </w:p>
    <w:p w14:paraId="772096B2" w14:textId="39CA3123" w:rsidR="00186EF3" w:rsidRPr="00E033C1" w:rsidRDefault="009D2638" w:rsidP="009D2638">
      <w:pPr>
        <w:pStyle w:val="SMLOUVAodstaveclnku"/>
        <w:rPr>
          <w:rStyle w:val="Zkladntext20"/>
          <w:shd w:val="clear" w:color="auto" w:fill="auto"/>
        </w:rPr>
      </w:pPr>
      <w:r w:rsidRPr="00C81664">
        <w:rPr>
          <w:rStyle w:val="Zkladntext20"/>
        </w:rPr>
        <w:t>Zasedání správního výboru se schází nejméně čtyřikrát do roka</w:t>
      </w:r>
      <w:r w:rsidR="00903296">
        <w:rPr>
          <w:rStyle w:val="Zkladntext20"/>
        </w:rPr>
        <w:t xml:space="preserve">. Zasedání správního výboru svolává </w:t>
      </w:r>
      <w:r w:rsidR="00186EF3">
        <w:rPr>
          <w:rStyle w:val="Zkladntext20"/>
        </w:rPr>
        <w:t>předseda</w:t>
      </w:r>
      <w:r w:rsidR="00024B83">
        <w:rPr>
          <w:rStyle w:val="Zkladntext20"/>
        </w:rPr>
        <w:t xml:space="preserve"> nebo místopředseda</w:t>
      </w:r>
      <w:r w:rsidR="00186EF3">
        <w:rPr>
          <w:rStyle w:val="Zkladntext20"/>
        </w:rPr>
        <w:t>.</w:t>
      </w:r>
    </w:p>
    <w:p w14:paraId="599ECC03" w14:textId="587951E6" w:rsidR="00186EF3" w:rsidRPr="00E033C1" w:rsidRDefault="00186EF3" w:rsidP="00186EF3">
      <w:pPr>
        <w:pStyle w:val="SMLOUVAodstaveclnku"/>
        <w:rPr>
          <w:rStyle w:val="Zkladntext20"/>
          <w:shd w:val="clear" w:color="auto" w:fill="auto"/>
        </w:rPr>
      </w:pPr>
      <w:r w:rsidRPr="00C81664">
        <w:rPr>
          <w:rStyle w:val="Zkladntext20"/>
        </w:rPr>
        <w:t>Správní výbor je usnášeníschopný za účasti 1/3 všech členů správního výboru a rozhoduje prostou většinou přítomných členů</w:t>
      </w:r>
      <w:r w:rsidR="00C724BE">
        <w:rPr>
          <w:rStyle w:val="Zkladntext20"/>
        </w:rPr>
        <w:t xml:space="preserve"> správního výboru</w:t>
      </w:r>
      <w:r w:rsidRPr="00C81664">
        <w:rPr>
          <w:rStyle w:val="Zkladntext20"/>
        </w:rPr>
        <w:t xml:space="preserve">. </w:t>
      </w:r>
    </w:p>
    <w:p w14:paraId="339EF0CE" w14:textId="77777777" w:rsidR="009D2638" w:rsidRPr="00C81664" w:rsidRDefault="009D2638" w:rsidP="009D2638">
      <w:pPr>
        <w:pStyle w:val="SMLOUVAodstaveclnku"/>
        <w:rPr>
          <w:rStyle w:val="Zkladntext20"/>
          <w:shd w:val="clear" w:color="auto" w:fill="auto"/>
        </w:rPr>
      </w:pPr>
      <w:r w:rsidRPr="00C81664">
        <w:rPr>
          <w:rStyle w:val="Zkladntext20"/>
        </w:rPr>
        <w:t>Do působnosti správního výboru náleží</w:t>
      </w:r>
      <w:r w:rsidR="00680573" w:rsidRPr="00C81664">
        <w:rPr>
          <w:rStyle w:val="Zkladntext20"/>
        </w:rPr>
        <w:t xml:space="preserve"> zejména</w:t>
      </w:r>
      <w:r w:rsidRPr="00C81664">
        <w:rPr>
          <w:rStyle w:val="Zkladntext20"/>
        </w:rPr>
        <w:t xml:space="preserve">: </w:t>
      </w:r>
    </w:p>
    <w:p w14:paraId="7388DCE9" w14:textId="4AD1D41F" w:rsidR="009D2638" w:rsidRPr="006D6DF1" w:rsidRDefault="009D2638" w:rsidP="009D2638">
      <w:pPr>
        <w:pStyle w:val="SMLOUVApsmeno"/>
        <w:rPr>
          <w:rStyle w:val="Zkladntext20"/>
          <w:shd w:val="clear" w:color="auto" w:fill="auto"/>
        </w:rPr>
      </w:pPr>
      <w:r w:rsidRPr="00C81664">
        <w:rPr>
          <w:rStyle w:val="Zkladntext20"/>
        </w:rPr>
        <w:t>schvalování rozpočtu spolku</w:t>
      </w:r>
      <w:r w:rsidR="00680573" w:rsidRPr="00C81664">
        <w:rPr>
          <w:rStyle w:val="Zkladntext20"/>
        </w:rPr>
        <w:t>;</w:t>
      </w:r>
    </w:p>
    <w:p w14:paraId="6EC38D71" w14:textId="4642F7C6" w:rsidR="006D6DF1" w:rsidRPr="006D6DF1" w:rsidRDefault="00C724BE" w:rsidP="006D6DF1">
      <w:pPr>
        <w:pStyle w:val="SMLOUVApsmeno"/>
        <w:rPr>
          <w:rStyle w:val="Zkladntext20"/>
          <w:shd w:val="clear" w:color="auto" w:fill="auto"/>
        </w:rPr>
      </w:pPr>
      <w:r>
        <w:rPr>
          <w:rStyle w:val="Zkladntext20"/>
        </w:rPr>
        <w:t>volba předsedy a místopředsedů</w:t>
      </w:r>
      <w:r w:rsidR="006D6DF1">
        <w:rPr>
          <w:rStyle w:val="Zkladntext20"/>
        </w:rPr>
        <w:t xml:space="preserve"> </w:t>
      </w:r>
      <w:r>
        <w:rPr>
          <w:rStyle w:val="Zkladntext20"/>
        </w:rPr>
        <w:t>z řad členů správního výboru</w:t>
      </w:r>
      <w:r w:rsidR="006D6DF1" w:rsidRPr="00C81664">
        <w:rPr>
          <w:rStyle w:val="Zkladntext20"/>
        </w:rPr>
        <w:t>;</w:t>
      </w:r>
    </w:p>
    <w:p w14:paraId="78FF04F2" w14:textId="12283070" w:rsidR="009D2638" w:rsidRPr="00C81664" w:rsidRDefault="009D2638" w:rsidP="009D2638">
      <w:pPr>
        <w:pStyle w:val="SMLOUVApsmeno"/>
        <w:rPr>
          <w:rStyle w:val="Zkladntext20"/>
          <w:shd w:val="clear" w:color="auto" w:fill="auto"/>
        </w:rPr>
      </w:pPr>
      <w:r w:rsidRPr="00C81664">
        <w:rPr>
          <w:rStyle w:val="Zkladntext20"/>
        </w:rPr>
        <w:t>rozhod</w:t>
      </w:r>
      <w:r w:rsidR="00024B83">
        <w:rPr>
          <w:rStyle w:val="Zkladntext20"/>
        </w:rPr>
        <w:t>ování</w:t>
      </w:r>
      <w:r w:rsidRPr="00C81664">
        <w:rPr>
          <w:rStyle w:val="Zkladntext20"/>
        </w:rPr>
        <w:t xml:space="preserve"> o vyloučení člena;</w:t>
      </w:r>
    </w:p>
    <w:p w14:paraId="6A6D9F03" w14:textId="59599E65" w:rsidR="00592EE2" w:rsidRPr="00C81664" w:rsidRDefault="00064A11" w:rsidP="009D2638">
      <w:pPr>
        <w:pStyle w:val="SMLOUVApsmeno"/>
        <w:rPr>
          <w:rStyle w:val="Zkladntext20"/>
          <w:shd w:val="clear" w:color="auto" w:fill="auto"/>
        </w:rPr>
      </w:pPr>
      <w:r w:rsidRPr="00C81664">
        <w:rPr>
          <w:rStyle w:val="Zkladntext20"/>
        </w:rPr>
        <w:t>schval</w:t>
      </w:r>
      <w:r w:rsidR="00024B83">
        <w:rPr>
          <w:rStyle w:val="Zkladntext20"/>
        </w:rPr>
        <w:t>ování a kontrolování</w:t>
      </w:r>
      <w:r w:rsidRPr="00C81664">
        <w:rPr>
          <w:rStyle w:val="Zkladntext20"/>
        </w:rPr>
        <w:t xml:space="preserve"> projekt</w:t>
      </w:r>
      <w:r w:rsidR="00024B83">
        <w:rPr>
          <w:rStyle w:val="Zkladntext20"/>
        </w:rPr>
        <w:t>ů</w:t>
      </w:r>
      <w:r w:rsidRPr="00C81664">
        <w:rPr>
          <w:rStyle w:val="Zkladntext20"/>
        </w:rPr>
        <w:t xml:space="preserve"> a </w:t>
      </w:r>
      <w:r w:rsidR="00A52431" w:rsidRPr="00C81664">
        <w:rPr>
          <w:rStyle w:val="Zkladntext20"/>
        </w:rPr>
        <w:t>jejich finanční rozsah</w:t>
      </w:r>
      <w:r w:rsidR="00592EE2" w:rsidRPr="00C81664">
        <w:rPr>
          <w:rStyle w:val="Zkladntext20"/>
        </w:rPr>
        <w:t>;</w:t>
      </w:r>
    </w:p>
    <w:p w14:paraId="0A7A33E6" w14:textId="77777777" w:rsidR="00064A11" w:rsidRPr="00C81664" w:rsidRDefault="00064A11" w:rsidP="00064A11">
      <w:pPr>
        <w:pStyle w:val="SMLOUVApsmeno"/>
      </w:pPr>
      <w:r w:rsidRPr="00C81664">
        <w:rPr>
          <w:rStyle w:val="Zkladntext20"/>
        </w:rPr>
        <w:t>schvalování výše členských příspěvků;</w:t>
      </w:r>
    </w:p>
    <w:p w14:paraId="0D25B10F" w14:textId="08E11CFB" w:rsidR="00064A11" w:rsidRPr="00C81664" w:rsidRDefault="00064A11" w:rsidP="00064A11">
      <w:pPr>
        <w:pStyle w:val="SMLOUVApsmeno"/>
        <w:rPr>
          <w:rStyle w:val="Zkladntext20"/>
          <w:shd w:val="clear" w:color="auto" w:fill="auto"/>
        </w:rPr>
      </w:pPr>
      <w:r w:rsidRPr="00C81664">
        <w:rPr>
          <w:rStyle w:val="Zkladntext20"/>
        </w:rPr>
        <w:t xml:space="preserve">schvalování </w:t>
      </w:r>
      <w:r w:rsidR="00C724BE">
        <w:rPr>
          <w:rStyle w:val="Zkladntext20"/>
        </w:rPr>
        <w:t>přijetí nových členů</w:t>
      </w:r>
      <w:r w:rsidRPr="00C81664">
        <w:rPr>
          <w:rStyle w:val="Zkladntext20"/>
        </w:rPr>
        <w:t>;</w:t>
      </w:r>
    </w:p>
    <w:p w14:paraId="7A065042" w14:textId="5E026B83" w:rsidR="00592EE2" w:rsidRPr="00C81664" w:rsidRDefault="00592EE2" w:rsidP="009D2638">
      <w:pPr>
        <w:pStyle w:val="SMLOUVApsmeno"/>
        <w:rPr>
          <w:rStyle w:val="Zkladntext20"/>
          <w:shd w:val="clear" w:color="auto" w:fill="auto"/>
        </w:rPr>
      </w:pPr>
      <w:r w:rsidRPr="00C81664">
        <w:rPr>
          <w:rStyle w:val="Zkladntext20"/>
        </w:rPr>
        <w:t>schval</w:t>
      </w:r>
      <w:r w:rsidR="00024B83">
        <w:rPr>
          <w:rStyle w:val="Zkladntext20"/>
        </w:rPr>
        <w:t>ování</w:t>
      </w:r>
      <w:r w:rsidRPr="00C81664">
        <w:rPr>
          <w:rStyle w:val="Zkladntext20"/>
        </w:rPr>
        <w:t xml:space="preserve"> </w:t>
      </w:r>
      <w:r w:rsidR="009D2638" w:rsidRPr="00C81664">
        <w:rPr>
          <w:rStyle w:val="Zkladntext20"/>
        </w:rPr>
        <w:t>pracovník</w:t>
      </w:r>
      <w:r w:rsidR="00BA32BF">
        <w:rPr>
          <w:rStyle w:val="Zkladntext20"/>
        </w:rPr>
        <w:t>ů</w:t>
      </w:r>
      <w:r w:rsidR="009D2638" w:rsidRPr="00C81664">
        <w:rPr>
          <w:rStyle w:val="Zkladntext20"/>
        </w:rPr>
        <w:t xml:space="preserve"> sekretariátu</w:t>
      </w:r>
      <w:r w:rsidR="00024B83">
        <w:rPr>
          <w:rStyle w:val="Zkladntext20"/>
        </w:rPr>
        <w:t xml:space="preserve"> na návrh předsedy</w:t>
      </w:r>
      <w:r w:rsidRPr="00C81664">
        <w:rPr>
          <w:rStyle w:val="Zkladntext20"/>
        </w:rPr>
        <w:t>;</w:t>
      </w:r>
    </w:p>
    <w:p w14:paraId="7E98A13E" w14:textId="4C0BE9B5" w:rsidR="006B2F76" w:rsidRPr="00E033C1" w:rsidRDefault="00592EE2" w:rsidP="009D2638">
      <w:pPr>
        <w:pStyle w:val="SMLOUVApsmeno"/>
        <w:rPr>
          <w:rStyle w:val="Zkladntext20"/>
          <w:shd w:val="clear" w:color="auto" w:fill="auto"/>
        </w:rPr>
      </w:pPr>
      <w:r w:rsidRPr="00C81664">
        <w:rPr>
          <w:rStyle w:val="Zkladntext20"/>
        </w:rPr>
        <w:t>schval</w:t>
      </w:r>
      <w:r w:rsidR="00B30140" w:rsidRPr="00C81664">
        <w:rPr>
          <w:rStyle w:val="Zkladntext20"/>
        </w:rPr>
        <w:t xml:space="preserve">ování </w:t>
      </w:r>
      <w:r w:rsidR="006D6DF1">
        <w:rPr>
          <w:rStyle w:val="Zkladntext20"/>
        </w:rPr>
        <w:t>vnitřních norem spolku</w:t>
      </w:r>
      <w:r w:rsidR="00024B83">
        <w:rPr>
          <w:rStyle w:val="Zkladntext20"/>
        </w:rPr>
        <w:t>;</w:t>
      </w:r>
    </w:p>
    <w:p w14:paraId="3590EF6F" w14:textId="3F218666" w:rsidR="009D2638" w:rsidRPr="006B2F76" w:rsidRDefault="006B2F76" w:rsidP="006B2F76">
      <w:pPr>
        <w:pStyle w:val="SMLOUVApsmeno"/>
        <w:rPr>
          <w:rStyle w:val="Zkladntext20"/>
          <w:shd w:val="clear" w:color="auto" w:fill="auto"/>
        </w:rPr>
      </w:pPr>
      <w:r w:rsidRPr="006B2F76">
        <w:rPr>
          <w:rStyle w:val="Zkladntext20"/>
        </w:rPr>
        <w:t>schvalování ročního plánu činnosti a roční uzávěrky hospodaření spolku, a to nejpozději do konce března následujícího roku</w:t>
      </w:r>
      <w:r>
        <w:rPr>
          <w:rStyle w:val="Zkladntext20"/>
          <w:shd w:val="clear" w:color="auto" w:fill="auto"/>
        </w:rPr>
        <w:t xml:space="preserve"> a</w:t>
      </w:r>
    </w:p>
    <w:p w14:paraId="143E40C8" w14:textId="4C160B90" w:rsidR="00592EE2" w:rsidRPr="00C81664" w:rsidRDefault="00592EE2" w:rsidP="009D2638">
      <w:pPr>
        <w:pStyle w:val="SMLOUVApsmeno"/>
      </w:pPr>
      <w:r w:rsidRPr="00C81664">
        <w:rPr>
          <w:rStyle w:val="Zkladntext20"/>
        </w:rPr>
        <w:t>rozhod</w:t>
      </w:r>
      <w:r w:rsidR="00024B83">
        <w:rPr>
          <w:rStyle w:val="Zkladntext20"/>
        </w:rPr>
        <w:t>ování</w:t>
      </w:r>
      <w:r w:rsidRPr="00C81664">
        <w:rPr>
          <w:rStyle w:val="Zkladntext20"/>
        </w:rPr>
        <w:t xml:space="preserve"> v záležitostech,</w:t>
      </w:r>
      <w:r w:rsidR="00680573" w:rsidRPr="00C81664">
        <w:rPr>
          <w:rStyle w:val="Zkladntext20"/>
        </w:rPr>
        <w:t xml:space="preserve"> které mu tyto </w:t>
      </w:r>
      <w:r w:rsidRPr="00C81664">
        <w:rPr>
          <w:rStyle w:val="Zkladntext20"/>
        </w:rPr>
        <w:t xml:space="preserve">stanovy svěřují do jeho působnosti. </w:t>
      </w:r>
    </w:p>
    <w:p w14:paraId="3347E8C3" w14:textId="029BF56F" w:rsidR="009D2638" w:rsidRPr="00C81664" w:rsidRDefault="00592EE2" w:rsidP="009D2638">
      <w:pPr>
        <w:pStyle w:val="SMLOUVAodstaveclnku"/>
      </w:pPr>
      <w:r w:rsidRPr="00C81664">
        <w:rPr>
          <w:rStyle w:val="Zkladntext20"/>
        </w:rPr>
        <w:t xml:space="preserve">Správní </w:t>
      </w:r>
      <w:r w:rsidR="009D2638" w:rsidRPr="00C81664">
        <w:rPr>
          <w:rStyle w:val="Zkladntext20"/>
        </w:rPr>
        <w:t xml:space="preserve">výbor </w:t>
      </w:r>
      <w:r w:rsidRPr="00C81664">
        <w:rPr>
          <w:rStyle w:val="Zkladntext20"/>
        </w:rPr>
        <w:t xml:space="preserve">rozhoduje o vyslání </w:t>
      </w:r>
      <w:r w:rsidR="007E3055" w:rsidRPr="00C81664">
        <w:rPr>
          <w:rStyle w:val="Zkladntext20"/>
        </w:rPr>
        <w:t xml:space="preserve">oficiální </w:t>
      </w:r>
      <w:r w:rsidR="009D2638" w:rsidRPr="00C81664">
        <w:rPr>
          <w:rStyle w:val="Zkladntext20"/>
        </w:rPr>
        <w:t>delegace ke krajanským spolk</w:t>
      </w:r>
      <w:r w:rsidRPr="00C81664">
        <w:rPr>
          <w:rStyle w:val="Zkladntext20"/>
        </w:rPr>
        <w:t>ů</w:t>
      </w:r>
      <w:r w:rsidR="009D2638" w:rsidRPr="00C81664">
        <w:rPr>
          <w:rStyle w:val="Zkladntext20"/>
        </w:rPr>
        <w:t>m a sdružením a p</w:t>
      </w:r>
      <w:r w:rsidRPr="00C81664">
        <w:rPr>
          <w:rStyle w:val="Zkladntext20"/>
        </w:rPr>
        <w:t>ř</w:t>
      </w:r>
      <w:r w:rsidR="009D2638" w:rsidRPr="00C81664">
        <w:rPr>
          <w:rStyle w:val="Zkladntext20"/>
        </w:rPr>
        <w:t>ij</w:t>
      </w:r>
      <w:r w:rsidRPr="00C81664">
        <w:rPr>
          <w:rStyle w:val="Zkladntext20"/>
        </w:rPr>
        <w:t xml:space="preserve">ímá </w:t>
      </w:r>
      <w:r w:rsidR="009D2638" w:rsidRPr="00C81664">
        <w:rPr>
          <w:rStyle w:val="Zkladntext20"/>
        </w:rPr>
        <w:t xml:space="preserve">delegace ze zahraničí a </w:t>
      </w:r>
      <w:proofErr w:type="gramStart"/>
      <w:r w:rsidR="009D2638" w:rsidRPr="00C81664">
        <w:rPr>
          <w:rStyle w:val="Zkladntext20"/>
        </w:rPr>
        <w:t>vytvá</w:t>
      </w:r>
      <w:r w:rsidRPr="00C81664">
        <w:rPr>
          <w:rStyle w:val="Zkladntext20"/>
        </w:rPr>
        <w:t>ří</w:t>
      </w:r>
      <w:proofErr w:type="gramEnd"/>
      <w:r w:rsidRPr="00C81664">
        <w:rPr>
          <w:rStyle w:val="Zkladntext20"/>
        </w:rPr>
        <w:t xml:space="preserve"> podmínky pro </w:t>
      </w:r>
      <w:r w:rsidR="009D2638" w:rsidRPr="00C81664">
        <w:rPr>
          <w:rStyle w:val="Zkladntext20"/>
        </w:rPr>
        <w:t>činnost komisí</w:t>
      </w:r>
      <w:r w:rsidR="00024B83">
        <w:rPr>
          <w:rStyle w:val="Zkladntext20"/>
        </w:rPr>
        <w:t xml:space="preserve"> a zájmových klubů</w:t>
      </w:r>
      <w:r w:rsidR="009D2638" w:rsidRPr="00C81664">
        <w:rPr>
          <w:rStyle w:val="Zkladntext20"/>
        </w:rPr>
        <w:t>.</w:t>
      </w:r>
    </w:p>
    <w:p w14:paraId="68B94BD7" w14:textId="77777777" w:rsidR="009D2638" w:rsidRPr="00C81664" w:rsidRDefault="009D2638" w:rsidP="009D2638">
      <w:pPr>
        <w:pStyle w:val="SMLOUVAodstaveclnku"/>
      </w:pPr>
      <w:r w:rsidRPr="00C81664">
        <w:rPr>
          <w:rStyle w:val="Zkladntext20"/>
        </w:rPr>
        <w:t>Správn</w:t>
      </w:r>
      <w:r w:rsidR="00592EE2" w:rsidRPr="00C81664">
        <w:rPr>
          <w:rStyle w:val="Zkladntext20"/>
        </w:rPr>
        <w:t>í</w:t>
      </w:r>
      <w:r w:rsidRPr="00C81664">
        <w:rPr>
          <w:rStyle w:val="Zkladntext20"/>
        </w:rPr>
        <w:t xml:space="preserve"> výbor </w:t>
      </w:r>
      <w:proofErr w:type="gramStart"/>
      <w:r w:rsidR="00592EE2" w:rsidRPr="00C81664">
        <w:rPr>
          <w:rStyle w:val="Zkladntext20"/>
        </w:rPr>
        <w:t>ř</w:t>
      </w:r>
      <w:r w:rsidRPr="00C81664">
        <w:rPr>
          <w:rStyle w:val="Zkladntext20"/>
        </w:rPr>
        <w:t>eší</w:t>
      </w:r>
      <w:proofErr w:type="gramEnd"/>
      <w:r w:rsidRPr="00C81664">
        <w:rPr>
          <w:rStyle w:val="Zkladntext20"/>
        </w:rPr>
        <w:t xml:space="preserve"> </w:t>
      </w:r>
      <w:r w:rsidR="00592EE2" w:rsidRPr="00C81664">
        <w:rPr>
          <w:rStyle w:val="Zkladntext20"/>
        </w:rPr>
        <w:t xml:space="preserve">a rozhoduje </w:t>
      </w:r>
      <w:r w:rsidRPr="00C81664">
        <w:rPr>
          <w:rStyle w:val="Zkladntext20"/>
        </w:rPr>
        <w:t>spory uvnit</w:t>
      </w:r>
      <w:r w:rsidR="00592EE2" w:rsidRPr="00C81664">
        <w:rPr>
          <w:rStyle w:val="Zkladntext20"/>
        </w:rPr>
        <w:t>ř</w:t>
      </w:r>
      <w:r w:rsidRPr="00C81664">
        <w:rPr>
          <w:rStyle w:val="Zkladntext20"/>
        </w:rPr>
        <w:t xml:space="preserve"> </w:t>
      </w:r>
      <w:r w:rsidR="00592EE2" w:rsidRPr="00C81664">
        <w:rPr>
          <w:rStyle w:val="Zkladntext20"/>
        </w:rPr>
        <w:t xml:space="preserve">spolku. </w:t>
      </w:r>
    </w:p>
    <w:p w14:paraId="6B482AD0" w14:textId="77ABA4F6" w:rsidR="00C724BE" w:rsidRPr="0084626D" w:rsidRDefault="009D2638" w:rsidP="00C724BE">
      <w:pPr>
        <w:pStyle w:val="SMLOUVAodstaveclnku"/>
        <w:rPr>
          <w:rStyle w:val="Zkladntext20"/>
          <w:shd w:val="clear" w:color="auto" w:fill="auto"/>
        </w:rPr>
      </w:pPr>
      <w:r w:rsidRPr="00C81664">
        <w:rPr>
          <w:rStyle w:val="Zkladntext20"/>
        </w:rPr>
        <w:t>Správn</w:t>
      </w:r>
      <w:r w:rsidR="00592EE2" w:rsidRPr="00C81664">
        <w:rPr>
          <w:rStyle w:val="Zkladntext20"/>
        </w:rPr>
        <w:t>í</w:t>
      </w:r>
      <w:r w:rsidRPr="00C81664">
        <w:rPr>
          <w:rStyle w:val="Zkladntext20"/>
        </w:rPr>
        <w:t xml:space="preserve"> výbor má 23 člen</w:t>
      </w:r>
      <w:r w:rsidR="00396D9A" w:rsidRPr="00C81664">
        <w:rPr>
          <w:rStyle w:val="Zkladntext20"/>
        </w:rPr>
        <w:t>ů</w:t>
      </w:r>
      <w:r w:rsidRPr="00C81664">
        <w:rPr>
          <w:rStyle w:val="Zkladntext20"/>
        </w:rPr>
        <w:t>. Členství ve správ</w:t>
      </w:r>
      <w:r w:rsidR="00592EE2" w:rsidRPr="00C81664">
        <w:rPr>
          <w:rStyle w:val="Zkladntext20"/>
        </w:rPr>
        <w:t>ním výboru je nezastupitelné.</w:t>
      </w:r>
      <w:r w:rsidR="00C724BE">
        <w:rPr>
          <w:rStyle w:val="Zkladntext20"/>
        </w:rPr>
        <w:t xml:space="preserve"> Členství ve správním výboru vzniká zvolením</w:t>
      </w:r>
      <w:r w:rsidR="008966C9">
        <w:rPr>
          <w:rStyle w:val="Zkladntext20"/>
        </w:rPr>
        <w:t xml:space="preserve"> člena správního výboru</w:t>
      </w:r>
      <w:r w:rsidR="00C724BE">
        <w:rPr>
          <w:rStyle w:val="Zkladntext20"/>
        </w:rPr>
        <w:t xml:space="preserve"> na členské schůzi.</w:t>
      </w:r>
    </w:p>
    <w:p w14:paraId="46608A01" w14:textId="65D389F9" w:rsidR="00C724BE" w:rsidRPr="0084626D" w:rsidRDefault="00C724BE" w:rsidP="00C724BE">
      <w:pPr>
        <w:pStyle w:val="SMLOUVAodstaveclnku"/>
        <w:rPr>
          <w:rStyle w:val="Zkladntext20"/>
          <w:shd w:val="clear" w:color="auto" w:fill="auto"/>
        </w:rPr>
      </w:pPr>
      <w:r>
        <w:rPr>
          <w:rStyle w:val="Zkladntext20"/>
        </w:rPr>
        <w:t>Členství ve správním výboru zaniká:</w:t>
      </w:r>
    </w:p>
    <w:p w14:paraId="3ED82C38" w14:textId="77777777" w:rsidR="008966C9" w:rsidRDefault="00532D76" w:rsidP="008966C9">
      <w:pPr>
        <w:pStyle w:val="SMLOUVApsmeno"/>
        <w:rPr>
          <w:rStyle w:val="Zkladntext20"/>
          <w:shd w:val="clear" w:color="auto" w:fill="auto"/>
        </w:rPr>
      </w:pPr>
      <w:r>
        <w:rPr>
          <w:rStyle w:val="Zkladntext20"/>
          <w:shd w:val="clear" w:color="auto" w:fill="auto"/>
        </w:rPr>
        <w:t>zánikem členství ve spolku</w:t>
      </w:r>
      <w:r w:rsidRPr="00532D76">
        <w:rPr>
          <w:rStyle w:val="Zkladntext20"/>
          <w:shd w:val="clear" w:color="auto" w:fill="auto"/>
        </w:rPr>
        <w:t>,</w:t>
      </w:r>
    </w:p>
    <w:p w14:paraId="4B85D6AB" w14:textId="3DCB646B" w:rsidR="001F3A5A" w:rsidRPr="008966C9" w:rsidRDefault="00532D76" w:rsidP="008966C9">
      <w:pPr>
        <w:pStyle w:val="SMLOUVApsmeno"/>
        <w:rPr>
          <w:rStyle w:val="Zkladntext20"/>
          <w:shd w:val="clear" w:color="auto" w:fill="auto"/>
        </w:rPr>
      </w:pPr>
      <w:r w:rsidRPr="008966C9">
        <w:rPr>
          <w:rStyle w:val="Zkladntext20"/>
          <w:shd w:val="clear" w:color="auto" w:fill="auto"/>
        </w:rPr>
        <w:t>odstoupením z funkce na základě písemného prohlášení doručeného předsedovi</w:t>
      </w:r>
      <w:r w:rsidR="00A534A2" w:rsidRPr="008966C9">
        <w:rPr>
          <w:rStyle w:val="Zkladntext20"/>
          <w:shd w:val="clear" w:color="auto" w:fill="auto"/>
        </w:rPr>
        <w:t>.</w:t>
      </w:r>
    </w:p>
    <w:p w14:paraId="21899E10" w14:textId="26920991" w:rsidR="00186EF3" w:rsidRPr="00E033C1" w:rsidRDefault="00024B83" w:rsidP="00FC4BB2">
      <w:pPr>
        <w:pStyle w:val="SMLOUVAodstaveclnku"/>
        <w:rPr>
          <w:rStyle w:val="Zkladntext20"/>
          <w:shd w:val="clear" w:color="auto" w:fill="auto"/>
        </w:rPr>
      </w:pPr>
      <w:r w:rsidRPr="00C81664">
        <w:rPr>
          <w:rStyle w:val="Zkladntext20"/>
        </w:rPr>
        <w:t xml:space="preserve">K jednání správního výboru </w:t>
      </w:r>
      <w:r>
        <w:rPr>
          <w:rStyle w:val="Zkladntext20"/>
        </w:rPr>
        <w:t>je přizýván</w:t>
      </w:r>
      <w:r w:rsidRPr="00C81664">
        <w:rPr>
          <w:rStyle w:val="Zkladntext20"/>
        </w:rPr>
        <w:t xml:space="preserve"> předseda kontrolní komise.</w:t>
      </w:r>
      <w:r>
        <w:rPr>
          <w:rStyle w:val="Zkladntext20"/>
        </w:rPr>
        <w:t xml:space="preserve"> </w:t>
      </w:r>
      <w:r w:rsidR="00592EE2" w:rsidRPr="00C81664">
        <w:rPr>
          <w:rStyle w:val="Zkladntext20"/>
        </w:rPr>
        <w:t>K </w:t>
      </w:r>
      <w:r w:rsidR="009D2638" w:rsidRPr="00C81664">
        <w:rPr>
          <w:rStyle w:val="Zkladntext20"/>
        </w:rPr>
        <w:t>projednávání r</w:t>
      </w:r>
      <w:r w:rsidR="00592EE2" w:rsidRPr="00C81664">
        <w:rPr>
          <w:rStyle w:val="Zkladntext20"/>
        </w:rPr>
        <w:t>ů</w:t>
      </w:r>
      <w:r w:rsidR="009D2638" w:rsidRPr="00C81664">
        <w:rPr>
          <w:rStyle w:val="Zkladntext20"/>
        </w:rPr>
        <w:t>zných otázek mohou být zváni hosté.</w:t>
      </w:r>
      <w:r w:rsidR="00084613" w:rsidRPr="00C81664">
        <w:rPr>
          <w:rStyle w:val="Zkladntext20"/>
        </w:rPr>
        <w:t xml:space="preserve"> </w:t>
      </w:r>
    </w:p>
    <w:p w14:paraId="00E0D2AB" w14:textId="31A4E3C3" w:rsidR="00186EF3" w:rsidRPr="00E033C1" w:rsidRDefault="00084613" w:rsidP="00576D45">
      <w:pPr>
        <w:pStyle w:val="SMLOUVAodstaveclnku"/>
      </w:pPr>
      <w:r w:rsidRPr="00C81664">
        <w:rPr>
          <w:rFonts w:eastAsia="Calibri"/>
          <w:lang w:eastAsia="sk-SK"/>
        </w:rPr>
        <w:t xml:space="preserve">Členové správního výboru, jejichž počet neklesl pod polovinu, mohou </w:t>
      </w:r>
      <w:r w:rsidR="00576D45">
        <w:rPr>
          <w:rFonts w:eastAsia="Calibri"/>
          <w:lang w:eastAsia="sk-SK"/>
        </w:rPr>
        <w:t>zvolit</w:t>
      </w:r>
      <w:r w:rsidR="00576D45" w:rsidRPr="00C81664">
        <w:rPr>
          <w:rFonts w:eastAsia="Calibri"/>
          <w:lang w:eastAsia="sk-SK"/>
        </w:rPr>
        <w:t xml:space="preserve"> </w:t>
      </w:r>
      <w:r w:rsidRPr="00C81664">
        <w:rPr>
          <w:rFonts w:eastAsia="Calibri"/>
          <w:lang w:eastAsia="sk-SK"/>
        </w:rPr>
        <w:t>náhradní členy správního výbo</w:t>
      </w:r>
      <w:r w:rsidR="009F4EA9" w:rsidRPr="00C81664">
        <w:rPr>
          <w:rFonts w:eastAsia="Calibri"/>
          <w:lang w:eastAsia="sk-SK"/>
        </w:rPr>
        <w:t>r</w:t>
      </w:r>
      <w:r w:rsidRPr="00C81664">
        <w:rPr>
          <w:rFonts w:eastAsia="Calibri"/>
          <w:lang w:eastAsia="sk-SK"/>
        </w:rPr>
        <w:t>u</w:t>
      </w:r>
      <w:r w:rsidR="00186EF3">
        <w:rPr>
          <w:rFonts w:eastAsia="Calibri"/>
          <w:lang w:eastAsia="sk-SK"/>
        </w:rPr>
        <w:t>.</w:t>
      </w:r>
      <w:r w:rsidR="00576D45">
        <w:rPr>
          <w:rFonts w:eastAsia="Calibri"/>
          <w:lang w:eastAsia="sk-SK"/>
        </w:rPr>
        <w:t xml:space="preserve"> Náhradní členové správního výboru jsou zvoleni na základě jmenných návrhů, které předkládá správnímu výboru předseda. </w:t>
      </w:r>
    </w:p>
    <w:p w14:paraId="485EF5BA" w14:textId="77777777" w:rsidR="006D6DF1" w:rsidRDefault="00396D9A" w:rsidP="006D6DF1">
      <w:pPr>
        <w:pStyle w:val="SMLOUVAodstaveclnku"/>
        <w:rPr>
          <w:rStyle w:val="Zkladntext20"/>
          <w:shd w:val="clear" w:color="auto" w:fill="auto"/>
        </w:rPr>
      </w:pPr>
      <w:r w:rsidRPr="00C81664">
        <w:rPr>
          <w:rStyle w:val="Zkladntext20"/>
        </w:rPr>
        <w:t>Předseda</w:t>
      </w:r>
      <w:r w:rsidR="00D538B0" w:rsidRPr="00C81664">
        <w:rPr>
          <w:rStyle w:val="Zkladntext20"/>
        </w:rPr>
        <w:t xml:space="preserve"> </w:t>
      </w:r>
      <w:r w:rsidR="00B30140" w:rsidRPr="00C81664">
        <w:rPr>
          <w:rStyle w:val="Zkladntext20"/>
        </w:rPr>
        <w:t>řídí zasedání správního výboru</w:t>
      </w:r>
      <w:r w:rsidR="000510F8">
        <w:rPr>
          <w:rStyle w:val="Zkladntext20"/>
        </w:rPr>
        <w:t>. Předsed</w:t>
      </w:r>
      <w:r w:rsidR="00024B83">
        <w:rPr>
          <w:rStyle w:val="Zkladntext20"/>
        </w:rPr>
        <w:t>u</w:t>
      </w:r>
      <w:r w:rsidR="000510F8">
        <w:rPr>
          <w:rStyle w:val="Zkladntext20"/>
        </w:rPr>
        <w:t xml:space="preserve"> může zastoupit při řízení zasedání správního výboru místopředsed</w:t>
      </w:r>
      <w:r w:rsidR="00024B83">
        <w:rPr>
          <w:rStyle w:val="Zkladntext20"/>
        </w:rPr>
        <w:t>a</w:t>
      </w:r>
      <w:r w:rsidR="000510F8">
        <w:rPr>
          <w:rStyle w:val="Zkladntext20"/>
        </w:rPr>
        <w:t>.</w:t>
      </w:r>
      <w:r w:rsidR="00B30140" w:rsidRPr="00C81664">
        <w:rPr>
          <w:rStyle w:val="Zkladntext20"/>
        </w:rPr>
        <w:t xml:space="preserve"> </w:t>
      </w:r>
    </w:p>
    <w:p w14:paraId="2955CEFD" w14:textId="1DE3D494" w:rsidR="009F4EA9" w:rsidRPr="006D6DF1" w:rsidRDefault="0086695C" w:rsidP="006D6DF1">
      <w:pPr>
        <w:pStyle w:val="SMLOUVAodstaveclnku"/>
        <w:rPr>
          <w:rStyle w:val="Zkladntext20"/>
          <w:shd w:val="clear" w:color="auto" w:fill="auto"/>
        </w:rPr>
      </w:pPr>
      <w:r w:rsidRPr="00C81664">
        <w:rPr>
          <w:rStyle w:val="Zkladntext20"/>
        </w:rPr>
        <w:t xml:space="preserve">Správní výbor může </w:t>
      </w:r>
      <w:r w:rsidR="00F55554" w:rsidRPr="00C81664">
        <w:rPr>
          <w:rStyle w:val="Zkladntext20"/>
        </w:rPr>
        <w:t xml:space="preserve">přijímat rozhodnutí způsobem </w:t>
      </w:r>
      <w:r w:rsidRPr="00C81664">
        <w:rPr>
          <w:rStyle w:val="Zkladntext20"/>
        </w:rPr>
        <w:t xml:space="preserve">„per rollam“. Návrh rozhodnutí </w:t>
      </w:r>
      <w:r w:rsidR="00F55554" w:rsidRPr="00C81664">
        <w:rPr>
          <w:rStyle w:val="Zkladntext20"/>
        </w:rPr>
        <w:t xml:space="preserve">přijímaného </w:t>
      </w:r>
      <w:r w:rsidR="00FC4BB2" w:rsidRPr="00C81664">
        <w:rPr>
          <w:rStyle w:val="Zkladntext20"/>
        </w:rPr>
        <w:t xml:space="preserve">způsobem </w:t>
      </w:r>
      <w:r w:rsidRPr="00C81664">
        <w:rPr>
          <w:rStyle w:val="Zkladntext20"/>
        </w:rPr>
        <w:t>„per rollam“ zašle předseda členům správního výboru</w:t>
      </w:r>
      <w:r w:rsidR="00FC4BB2" w:rsidRPr="00C81664">
        <w:rPr>
          <w:rStyle w:val="Zkladntext20"/>
        </w:rPr>
        <w:t xml:space="preserve">, přičemž </w:t>
      </w:r>
      <w:r w:rsidR="00F55554" w:rsidRPr="00C81664">
        <w:rPr>
          <w:rStyle w:val="Zkladntext20"/>
        </w:rPr>
        <w:t xml:space="preserve">návrh rozhodnutí </w:t>
      </w:r>
      <w:r w:rsidR="00FC4BB2" w:rsidRPr="00C81664">
        <w:rPr>
          <w:rStyle w:val="Zkladntext20"/>
        </w:rPr>
        <w:t xml:space="preserve">obsahuje </w:t>
      </w:r>
      <w:r w:rsidR="00F55554" w:rsidRPr="00C81664">
        <w:rPr>
          <w:rStyle w:val="Zkladntext20"/>
        </w:rPr>
        <w:t xml:space="preserve">též </w:t>
      </w:r>
      <w:r w:rsidR="00FC4BB2" w:rsidRPr="00C81664">
        <w:rPr>
          <w:rStyle w:val="Zkladntext20"/>
        </w:rPr>
        <w:t>veškeré podklady potřebné k přijetí rozhodnutí a lhůtu k vyjádření souhlasu</w:t>
      </w:r>
      <w:r w:rsidR="00F55554" w:rsidRPr="00C81664">
        <w:rPr>
          <w:rStyle w:val="Zkladntext20"/>
        </w:rPr>
        <w:t xml:space="preserve"> členů správního výboru</w:t>
      </w:r>
      <w:r w:rsidRPr="00C81664">
        <w:rPr>
          <w:rStyle w:val="Zkladntext20"/>
        </w:rPr>
        <w:t xml:space="preserve">. </w:t>
      </w:r>
      <w:r w:rsidR="00FC4BB2" w:rsidRPr="00C81664">
        <w:rPr>
          <w:rStyle w:val="Zkladntext20"/>
        </w:rPr>
        <w:t xml:space="preserve">Lhůta pro vyjádření souhlasu členů správního výboru se stanovuje na 15 dnů. </w:t>
      </w:r>
      <w:r w:rsidRPr="00C81664">
        <w:rPr>
          <w:rStyle w:val="Zkladntext20"/>
        </w:rPr>
        <w:t>Rozh</w:t>
      </w:r>
      <w:r w:rsidR="00FC4BB2" w:rsidRPr="00C81664">
        <w:rPr>
          <w:rStyle w:val="Zkladntext20"/>
        </w:rPr>
        <w:t xml:space="preserve">odnutí je přijato dnem, kdy je předsedovi </w:t>
      </w:r>
      <w:r w:rsidRPr="00C81664">
        <w:rPr>
          <w:rStyle w:val="Zkladntext20"/>
        </w:rPr>
        <w:t>doručeno souhlasné stanovisko posledního člena</w:t>
      </w:r>
      <w:r w:rsidR="00FC4BB2" w:rsidRPr="00C81664">
        <w:rPr>
          <w:rStyle w:val="Zkladntext20"/>
        </w:rPr>
        <w:t xml:space="preserve"> správního výboru</w:t>
      </w:r>
      <w:r w:rsidRPr="00C81664">
        <w:rPr>
          <w:rStyle w:val="Zkladntext20"/>
        </w:rPr>
        <w:t xml:space="preserve">, kterým je dosaženo souhlasu nadpoloviční většiny všech členů </w:t>
      </w:r>
      <w:r w:rsidR="00FC4BB2" w:rsidRPr="00C81664">
        <w:rPr>
          <w:rStyle w:val="Zkladntext20"/>
        </w:rPr>
        <w:t>správního výboru</w:t>
      </w:r>
      <w:r w:rsidRPr="00C81664">
        <w:rPr>
          <w:rStyle w:val="Zkladntext20"/>
        </w:rPr>
        <w:t xml:space="preserve">. Rozhodnutí přijaté způsobem “per rollam” podepisuje předseda a bude rozesláno členům </w:t>
      </w:r>
      <w:r w:rsidR="00FC4BB2" w:rsidRPr="00C81664">
        <w:rPr>
          <w:rStyle w:val="Zkladntext20"/>
        </w:rPr>
        <w:t>správního výboru</w:t>
      </w:r>
      <w:r w:rsidRPr="00C81664">
        <w:rPr>
          <w:rStyle w:val="Zkladntext20"/>
        </w:rPr>
        <w:t xml:space="preserve">. </w:t>
      </w:r>
    </w:p>
    <w:p w14:paraId="041856E7" w14:textId="4A00EDE3" w:rsidR="000B1DDB" w:rsidRPr="00C81664" w:rsidRDefault="002D2492" w:rsidP="00F3686F">
      <w:pPr>
        <w:pStyle w:val="SMLOUVAlnekslovn"/>
        <w:rPr>
          <w:color w:val="auto"/>
        </w:rPr>
      </w:pPr>
      <w:r w:rsidRPr="00C81664">
        <w:rPr>
          <w:color w:val="auto"/>
        </w:rPr>
        <w:t xml:space="preserve">   </w:t>
      </w:r>
      <w:r w:rsidR="000510F8">
        <w:rPr>
          <w:color w:val="auto"/>
        </w:rPr>
        <w:t>Předseda a místopředsedové</w:t>
      </w:r>
      <w:r w:rsidR="00024B83">
        <w:rPr>
          <w:color w:val="auto"/>
        </w:rPr>
        <w:t xml:space="preserve"> spolku</w:t>
      </w:r>
    </w:p>
    <w:p w14:paraId="34CA837B" w14:textId="20B2EDCA" w:rsidR="00652D8A" w:rsidRPr="00C81664" w:rsidRDefault="00652D8A" w:rsidP="00652D8A">
      <w:pPr>
        <w:pStyle w:val="SMLOUVAodstaveclnku"/>
        <w:rPr>
          <w:rStyle w:val="Zkladntext20"/>
          <w:shd w:val="clear" w:color="auto" w:fill="auto"/>
        </w:rPr>
      </w:pPr>
      <w:r w:rsidRPr="00C81664">
        <w:rPr>
          <w:rStyle w:val="Zkladntext20"/>
        </w:rPr>
        <w:t>Statutárním orgánem spolku je předs</w:t>
      </w:r>
      <w:r w:rsidR="000510F8">
        <w:rPr>
          <w:rStyle w:val="Zkladntext20"/>
        </w:rPr>
        <w:t>eda</w:t>
      </w:r>
      <w:r w:rsidRPr="00C81664">
        <w:rPr>
          <w:rStyle w:val="Zkladntext20"/>
        </w:rPr>
        <w:t xml:space="preserve">. </w:t>
      </w:r>
    </w:p>
    <w:p w14:paraId="5822DBED" w14:textId="4898C56C" w:rsidR="00652D8A" w:rsidRPr="00C81664" w:rsidRDefault="00652D8A" w:rsidP="00396D9A">
      <w:pPr>
        <w:pStyle w:val="SMLOUVAodstaveclnku"/>
      </w:pPr>
      <w:r w:rsidRPr="00C81664">
        <w:rPr>
          <w:rStyle w:val="Zkladntext20"/>
        </w:rPr>
        <w:t xml:space="preserve">Spolek zastupuje ve všech věcech samostatně předseda </w:t>
      </w:r>
      <w:r w:rsidR="00024B83">
        <w:rPr>
          <w:rStyle w:val="Zkladntext20"/>
        </w:rPr>
        <w:t>nebo</w:t>
      </w:r>
      <w:r w:rsidR="00532D76">
        <w:rPr>
          <w:rStyle w:val="Zkladntext20"/>
        </w:rPr>
        <w:t xml:space="preserve"> vždy</w:t>
      </w:r>
      <w:r w:rsidR="00024B83">
        <w:rPr>
          <w:rStyle w:val="Zkladntext20"/>
        </w:rPr>
        <w:t xml:space="preserve"> dva místopředsedové společně</w:t>
      </w:r>
      <w:r w:rsidR="001C2D46" w:rsidRPr="00C81664">
        <w:rPr>
          <w:rStyle w:val="Zkladntext20"/>
        </w:rPr>
        <w:t xml:space="preserve">. </w:t>
      </w:r>
    </w:p>
    <w:p w14:paraId="50D15CFD" w14:textId="0347F84B" w:rsidR="000510F8" w:rsidRPr="00E033C1" w:rsidRDefault="00652D8A" w:rsidP="00652D8A">
      <w:pPr>
        <w:pStyle w:val="SMLOUVAodstaveclnku"/>
        <w:rPr>
          <w:rStyle w:val="Zkladntext20"/>
          <w:shd w:val="clear" w:color="auto" w:fill="auto"/>
        </w:rPr>
      </w:pPr>
      <w:r w:rsidRPr="00C81664">
        <w:rPr>
          <w:rStyle w:val="Zkladntext20"/>
        </w:rPr>
        <w:t>Předs</w:t>
      </w:r>
      <w:r w:rsidR="000510F8">
        <w:rPr>
          <w:rStyle w:val="Zkladntext20"/>
        </w:rPr>
        <w:t xml:space="preserve">eda </w:t>
      </w:r>
      <w:r w:rsidR="00024B83">
        <w:rPr>
          <w:rStyle w:val="Zkladntext20"/>
        </w:rPr>
        <w:t xml:space="preserve">a 3 místopředsedové </w:t>
      </w:r>
      <w:r w:rsidR="000510F8">
        <w:rPr>
          <w:rStyle w:val="Zkladntext20"/>
        </w:rPr>
        <w:t>j</w:t>
      </w:r>
      <w:r w:rsidR="00024B83">
        <w:rPr>
          <w:rStyle w:val="Zkladntext20"/>
        </w:rPr>
        <w:t>sou</w:t>
      </w:r>
      <w:r w:rsidR="000510F8">
        <w:rPr>
          <w:rStyle w:val="Zkladntext20"/>
        </w:rPr>
        <w:t xml:space="preserve"> volen</w:t>
      </w:r>
      <w:r w:rsidR="00024B83">
        <w:rPr>
          <w:rStyle w:val="Zkladntext20"/>
        </w:rPr>
        <w:t>i</w:t>
      </w:r>
      <w:r w:rsidR="000510F8">
        <w:rPr>
          <w:rStyle w:val="Zkladntext20"/>
        </w:rPr>
        <w:t xml:space="preserve"> </w:t>
      </w:r>
      <w:r w:rsidR="008966C9">
        <w:rPr>
          <w:rStyle w:val="Zkladntext20"/>
        </w:rPr>
        <w:t xml:space="preserve">správním výborem prostou většinou hlasů </w:t>
      </w:r>
      <w:r w:rsidR="000510F8">
        <w:rPr>
          <w:rStyle w:val="Zkladntext20"/>
        </w:rPr>
        <w:t>z</w:t>
      </w:r>
      <w:r w:rsidR="008966C9">
        <w:rPr>
          <w:rStyle w:val="Zkladntext20"/>
        </w:rPr>
        <w:t xml:space="preserve"> řad </w:t>
      </w:r>
      <w:r w:rsidR="000510F8">
        <w:rPr>
          <w:rStyle w:val="Zkladntext20"/>
        </w:rPr>
        <w:t>členů správního výboru</w:t>
      </w:r>
      <w:r w:rsidR="00024B83">
        <w:rPr>
          <w:rStyle w:val="Zkladntext20"/>
        </w:rPr>
        <w:t>.</w:t>
      </w:r>
      <w:r w:rsidR="000510F8">
        <w:rPr>
          <w:rStyle w:val="Zkladntext20"/>
        </w:rPr>
        <w:t xml:space="preserve"> </w:t>
      </w:r>
      <w:r w:rsidR="00A534A2">
        <w:rPr>
          <w:rStyle w:val="Zkladntext20"/>
        </w:rPr>
        <w:t>Funkce předsedy nebo místopředsedy vzniká zvolením.</w:t>
      </w:r>
    </w:p>
    <w:p w14:paraId="3505FFE8" w14:textId="4FE4A213" w:rsidR="00A534A2" w:rsidRDefault="00A534A2" w:rsidP="00A534A2">
      <w:pPr>
        <w:pStyle w:val="SMLOUVAodstaveclnku"/>
        <w:rPr>
          <w:rStyle w:val="Zkladntext20"/>
          <w:shd w:val="clear" w:color="auto" w:fill="auto"/>
        </w:rPr>
      </w:pPr>
      <w:r>
        <w:rPr>
          <w:rStyle w:val="Zkladntext20"/>
          <w:shd w:val="clear" w:color="auto" w:fill="auto"/>
        </w:rPr>
        <w:t>Funkce předsedy nebo místopředsedy zaniká:</w:t>
      </w:r>
    </w:p>
    <w:p w14:paraId="737F1DB7" w14:textId="77777777" w:rsidR="00A534A2" w:rsidRDefault="00A534A2" w:rsidP="00A534A2">
      <w:pPr>
        <w:pStyle w:val="SMLOUVApsmeno"/>
        <w:rPr>
          <w:rStyle w:val="Zkladntext20"/>
          <w:shd w:val="clear" w:color="auto" w:fill="auto"/>
        </w:rPr>
      </w:pPr>
      <w:r>
        <w:rPr>
          <w:rStyle w:val="Zkladntext20"/>
          <w:shd w:val="clear" w:color="auto" w:fill="auto"/>
        </w:rPr>
        <w:t>zánikem členství ve spolku</w:t>
      </w:r>
      <w:r w:rsidRPr="00532D76">
        <w:rPr>
          <w:rStyle w:val="Zkladntext20"/>
          <w:shd w:val="clear" w:color="auto" w:fill="auto"/>
        </w:rPr>
        <w:t>,</w:t>
      </w:r>
    </w:p>
    <w:p w14:paraId="112A8DF2" w14:textId="54D109A1" w:rsidR="00A534A2" w:rsidRPr="00A534A2" w:rsidRDefault="00A534A2" w:rsidP="0084626D">
      <w:pPr>
        <w:pStyle w:val="SMLOUVApsmeno"/>
        <w:rPr>
          <w:rStyle w:val="Zkladntext20"/>
          <w:bCs/>
          <w:iCs/>
          <w:shd w:val="clear" w:color="auto" w:fill="auto"/>
        </w:rPr>
      </w:pPr>
      <w:r>
        <w:rPr>
          <w:rStyle w:val="Zkladntext20"/>
          <w:shd w:val="clear" w:color="auto" w:fill="auto"/>
        </w:rPr>
        <w:t>odstoupením z funkce</w:t>
      </w:r>
      <w:r w:rsidRPr="00532D76">
        <w:rPr>
          <w:rStyle w:val="Zkladntext20"/>
          <w:shd w:val="clear" w:color="auto" w:fill="auto"/>
        </w:rPr>
        <w:t xml:space="preserve"> na základě písemného prohlášení doručeného </w:t>
      </w:r>
      <w:r>
        <w:rPr>
          <w:rStyle w:val="Zkladntext20"/>
          <w:shd w:val="clear" w:color="auto" w:fill="auto"/>
        </w:rPr>
        <w:t xml:space="preserve">správnímu výboru. </w:t>
      </w:r>
    </w:p>
    <w:p w14:paraId="5953D527" w14:textId="1D21C1EB" w:rsidR="003A4044" w:rsidRPr="00E033C1" w:rsidRDefault="003A4044" w:rsidP="00652D8A">
      <w:pPr>
        <w:pStyle w:val="SMLOUVAodstaveclnku"/>
        <w:rPr>
          <w:rStyle w:val="Zkladntext20"/>
          <w:shd w:val="clear" w:color="auto" w:fill="auto"/>
        </w:rPr>
      </w:pPr>
      <w:r>
        <w:rPr>
          <w:rStyle w:val="Zkladntext20"/>
        </w:rPr>
        <w:t xml:space="preserve">Předseda </w:t>
      </w:r>
      <w:r w:rsidR="00024B83">
        <w:rPr>
          <w:rStyle w:val="Zkladntext20"/>
        </w:rPr>
        <w:t xml:space="preserve">a místopředsedové </w:t>
      </w:r>
      <w:r>
        <w:rPr>
          <w:rStyle w:val="Zkladntext20"/>
        </w:rPr>
        <w:t>j</w:t>
      </w:r>
      <w:r w:rsidR="00024B83">
        <w:rPr>
          <w:rStyle w:val="Zkladntext20"/>
        </w:rPr>
        <w:t>sou</w:t>
      </w:r>
      <w:r>
        <w:rPr>
          <w:rStyle w:val="Zkladntext20"/>
        </w:rPr>
        <w:t xml:space="preserve"> vázán</w:t>
      </w:r>
      <w:r w:rsidR="00024B83">
        <w:rPr>
          <w:rStyle w:val="Zkladntext20"/>
        </w:rPr>
        <w:t>i</w:t>
      </w:r>
      <w:r>
        <w:rPr>
          <w:rStyle w:val="Zkladntext20"/>
        </w:rPr>
        <w:t xml:space="preserve"> při výkonu své funkce</w:t>
      </w:r>
      <w:r w:rsidR="006678C4">
        <w:rPr>
          <w:rStyle w:val="Zkladntext20"/>
        </w:rPr>
        <w:t xml:space="preserve"> pokyny a usneseními správního výboru</w:t>
      </w:r>
      <w:r w:rsidR="00A534A2">
        <w:rPr>
          <w:rStyle w:val="Zkladntext20"/>
        </w:rPr>
        <w:t xml:space="preserve"> a usneseními členské schůze. </w:t>
      </w:r>
    </w:p>
    <w:p w14:paraId="26C03159" w14:textId="7B42FB03" w:rsidR="00CA1873" w:rsidRPr="00C81664" w:rsidRDefault="00983B95" w:rsidP="00F3686F">
      <w:pPr>
        <w:pStyle w:val="SMLOUVAlnekslovn"/>
        <w:rPr>
          <w:color w:val="auto"/>
        </w:rPr>
      </w:pPr>
      <w:r w:rsidRPr="00C81664">
        <w:rPr>
          <w:color w:val="auto"/>
        </w:rPr>
        <w:t xml:space="preserve">   Kontrolní komise</w:t>
      </w:r>
      <w:r w:rsidR="00CA1873" w:rsidRPr="00C81664">
        <w:rPr>
          <w:color w:val="auto"/>
        </w:rPr>
        <w:t xml:space="preserve">   </w:t>
      </w:r>
    </w:p>
    <w:p w14:paraId="3631FC1F" w14:textId="53A4A5BD" w:rsidR="00652D8A" w:rsidRPr="00C81664" w:rsidRDefault="00652D8A" w:rsidP="00652D8A">
      <w:pPr>
        <w:pStyle w:val="SMLOUVAodstaveclnku"/>
      </w:pPr>
      <w:r w:rsidRPr="00C81664">
        <w:rPr>
          <w:rStyle w:val="Zkladntext20"/>
        </w:rPr>
        <w:t xml:space="preserve">Kontrolní komise je volena členskou schůzí. </w:t>
      </w:r>
    </w:p>
    <w:p w14:paraId="36A21478" w14:textId="2838C561" w:rsidR="00652D8A" w:rsidRPr="00C81664" w:rsidRDefault="00652D8A" w:rsidP="00652D8A">
      <w:pPr>
        <w:pStyle w:val="SMLOUVAodstaveclnku"/>
      </w:pPr>
      <w:r w:rsidRPr="00C81664">
        <w:rPr>
          <w:rStyle w:val="Zkladntext20"/>
        </w:rPr>
        <w:t xml:space="preserve">Kontrolní </w:t>
      </w:r>
      <w:r w:rsidR="00024B83">
        <w:rPr>
          <w:rStyle w:val="Zkladntext20"/>
        </w:rPr>
        <w:t xml:space="preserve">komise </w:t>
      </w:r>
      <w:r w:rsidRPr="00C81664">
        <w:rPr>
          <w:rStyle w:val="Zkladntext20"/>
        </w:rPr>
        <w:t>sleduje plnění úkol</w:t>
      </w:r>
      <w:r w:rsidR="002807BC" w:rsidRPr="00C81664">
        <w:rPr>
          <w:rStyle w:val="Zkladntext20"/>
        </w:rPr>
        <w:t>ů</w:t>
      </w:r>
      <w:r w:rsidRPr="00C81664">
        <w:rPr>
          <w:rStyle w:val="Zkladntext20"/>
        </w:rPr>
        <w:t xml:space="preserve"> stanovených členskou schůzí, dodržování stanov a dále kontroluje veškerou činnost a hospodař</w:t>
      </w:r>
      <w:r w:rsidR="006466FC" w:rsidRPr="00C81664">
        <w:rPr>
          <w:rStyle w:val="Zkladntext20"/>
        </w:rPr>
        <w:t>ení spolku</w:t>
      </w:r>
      <w:r w:rsidR="006777FA">
        <w:rPr>
          <w:rStyle w:val="Zkladntext20"/>
        </w:rPr>
        <w:t>.</w:t>
      </w:r>
    </w:p>
    <w:p w14:paraId="02F805F5" w14:textId="7C9901DE" w:rsidR="00652D8A" w:rsidRPr="00C81664" w:rsidRDefault="00652D8A" w:rsidP="00652D8A">
      <w:pPr>
        <w:pStyle w:val="SMLOUVAodstaveclnku"/>
      </w:pPr>
      <w:r w:rsidRPr="00C81664">
        <w:rPr>
          <w:rStyle w:val="Zkladntext20"/>
        </w:rPr>
        <w:t xml:space="preserve">Kontrolní </w:t>
      </w:r>
      <w:r w:rsidR="002B4B26" w:rsidRPr="00C81664">
        <w:rPr>
          <w:rStyle w:val="Zkladntext20"/>
        </w:rPr>
        <w:t xml:space="preserve">komise je usnášeníschopná za účasti </w:t>
      </w:r>
      <w:r w:rsidR="00024B83">
        <w:rPr>
          <w:rStyle w:val="Zkladntext20"/>
        </w:rPr>
        <w:t xml:space="preserve">nadpoloviční </w:t>
      </w:r>
      <w:r w:rsidR="002B4B26" w:rsidRPr="00C81664">
        <w:rPr>
          <w:rStyle w:val="Zkladntext20"/>
        </w:rPr>
        <w:t xml:space="preserve">většiny členů. Kontrolní komise </w:t>
      </w:r>
      <w:r w:rsidRPr="00C81664">
        <w:rPr>
          <w:rStyle w:val="Zkladntext20"/>
        </w:rPr>
        <w:t>rozhoduje nadpoloviční v</w:t>
      </w:r>
      <w:r w:rsidR="002B4B26" w:rsidRPr="00C81664">
        <w:rPr>
          <w:rStyle w:val="Zkladntext20"/>
        </w:rPr>
        <w:t>ě</w:t>
      </w:r>
      <w:r w:rsidRPr="00C81664">
        <w:rPr>
          <w:rStyle w:val="Zkladntext20"/>
        </w:rPr>
        <w:t>tšinou hlas</w:t>
      </w:r>
      <w:r w:rsidR="002B4B26" w:rsidRPr="00C81664">
        <w:rPr>
          <w:rStyle w:val="Zkladntext20"/>
        </w:rPr>
        <w:t>ů</w:t>
      </w:r>
      <w:r w:rsidRPr="00C81664">
        <w:rPr>
          <w:rStyle w:val="Zkladntext20"/>
        </w:rPr>
        <w:t xml:space="preserve"> p</w:t>
      </w:r>
      <w:r w:rsidR="002B4B26" w:rsidRPr="00C81664">
        <w:rPr>
          <w:rStyle w:val="Zkladntext20"/>
        </w:rPr>
        <w:t>ř</w:t>
      </w:r>
      <w:r w:rsidRPr="00C81664">
        <w:rPr>
          <w:rStyle w:val="Zkladntext20"/>
        </w:rPr>
        <w:t>ítomných člen</w:t>
      </w:r>
      <w:r w:rsidR="006466FC" w:rsidRPr="00C81664">
        <w:rPr>
          <w:rStyle w:val="Zkladntext20"/>
        </w:rPr>
        <w:t>ů</w:t>
      </w:r>
      <w:r w:rsidRPr="00C81664">
        <w:rPr>
          <w:rStyle w:val="Zkladntext20"/>
        </w:rPr>
        <w:t>.</w:t>
      </w:r>
    </w:p>
    <w:p w14:paraId="00092AA0" w14:textId="7F66F5D2" w:rsidR="00652D8A" w:rsidRPr="00C81664" w:rsidRDefault="00652D8A" w:rsidP="00652D8A">
      <w:pPr>
        <w:pStyle w:val="SMLOUVAodstaveclnku"/>
      </w:pPr>
      <w:r w:rsidRPr="00C81664">
        <w:rPr>
          <w:rStyle w:val="Zkladntext20"/>
        </w:rPr>
        <w:t xml:space="preserve">Kontrolní komise pracuje nezávisle na ostatních orgánech </w:t>
      </w:r>
      <w:r w:rsidR="002B4B26" w:rsidRPr="00C81664">
        <w:rPr>
          <w:rStyle w:val="Zkladntext20"/>
        </w:rPr>
        <w:t>spolku</w:t>
      </w:r>
      <w:r w:rsidRPr="00C81664">
        <w:rPr>
          <w:rStyle w:val="Zkladntext20"/>
        </w:rPr>
        <w:t>. O svých zjišt</w:t>
      </w:r>
      <w:r w:rsidR="002B4B26" w:rsidRPr="00C81664">
        <w:rPr>
          <w:rStyle w:val="Zkladntext20"/>
        </w:rPr>
        <w:t>ě</w:t>
      </w:r>
      <w:r w:rsidRPr="00C81664">
        <w:rPr>
          <w:rStyle w:val="Zkladntext20"/>
        </w:rPr>
        <w:t>ních pr</w:t>
      </w:r>
      <w:r w:rsidR="002B4B26" w:rsidRPr="00C81664">
        <w:rPr>
          <w:rStyle w:val="Zkladntext20"/>
        </w:rPr>
        <w:t>ů</w:t>
      </w:r>
      <w:r w:rsidRPr="00C81664">
        <w:rPr>
          <w:rStyle w:val="Zkladntext20"/>
        </w:rPr>
        <w:t>b</w:t>
      </w:r>
      <w:r w:rsidR="002B4B26" w:rsidRPr="00C81664">
        <w:rPr>
          <w:rStyle w:val="Zkladntext20"/>
        </w:rPr>
        <w:t>ě</w:t>
      </w:r>
      <w:r w:rsidRPr="00C81664">
        <w:rPr>
          <w:rStyle w:val="Zkladntext20"/>
        </w:rPr>
        <w:t>žn</w:t>
      </w:r>
      <w:r w:rsidR="002807BC" w:rsidRPr="00C81664">
        <w:rPr>
          <w:rStyle w:val="Zkladntext20"/>
        </w:rPr>
        <w:t>ě</w:t>
      </w:r>
      <w:r w:rsidRPr="00C81664">
        <w:rPr>
          <w:rStyle w:val="Zkladntext20"/>
        </w:rPr>
        <w:t xml:space="preserve"> informuje </w:t>
      </w:r>
      <w:r w:rsidR="00921914" w:rsidRPr="00C81664">
        <w:rPr>
          <w:rStyle w:val="Zkladntext20"/>
        </w:rPr>
        <w:t xml:space="preserve">předsedu </w:t>
      </w:r>
      <w:r w:rsidRPr="00C81664">
        <w:rPr>
          <w:rStyle w:val="Zkladntext20"/>
        </w:rPr>
        <w:t xml:space="preserve">a </w:t>
      </w:r>
      <w:r w:rsidR="00C3416B" w:rsidRPr="00C81664">
        <w:rPr>
          <w:rStyle w:val="Zkladntext20"/>
        </w:rPr>
        <w:t>členskou schůzi</w:t>
      </w:r>
      <w:r w:rsidRPr="00C81664">
        <w:rPr>
          <w:rStyle w:val="Zkladntext20"/>
        </w:rPr>
        <w:t>. Členství v této komisi je neslučitelné s ostatními funkcemi.</w:t>
      </w:r>
    </w:p>
    <w:p w14:paraId="7AB4EC74" w14:textId="26B66CE1" w:rsidR="00652D8A" w:rsidRPr="00C81664" w:rsidRDefault="006777FA" w:rsidP="00652D8A">
      <w:pPr>
        <w:pStyle w:val="SMLOUVAodstaveclnku"/>
      </w:pPr>
      <w:r>
        <w:rPr>
          <w:rStyle w:val="Zkladntext20"/>
        </w:rPr>
        <w:t>Kontrolní k</w:t>
      </w:r>
      <w:r w:rsidR="00652D8A" w:rsidRPr="00C81664">
        <w:rPr>
          <w:rStyle w:val="Zkladntext20"/>
        </w:rPr>
        <w:t>omise má 5 člen</w:t>
      </w:r>
      <w:r w:rsidR="002B4B26" w:rsidRPr="00C81664">
        <w:rPr>
          <w:rStyle w:val="Zkladntext20"/>
        </w:rPr>
        <w:t>ů</w:t>
      </w:r>
      <w:r w:rsidR="00652D8A" w:rsidRPr="00C81664">
        <w:rPr>
          <w:rStyle w:val="Zkladntext20"/>
        </w:rPr>
        <w:t xml:space="preserve">. Členství v komisi je nezastupitelné. </w:t>
      </w:r>
      <w:r>
        <w:rPr>
          <w:rStyle w:val="Zkladntext20"/>
        </w:rPr>
        <w:t xml:space="preserve">Administrativní podporu </w:t>
      </w:r>
      <w:r w:rsidR="00613D7D">
        <w:rPr>
          <w:rStyle w:val="Zkladntext20"/>
        </w:rPr>
        <w:t xml:space="preserve">kontrolní komisi </w:t>
      </w:r>
      <w:r w:rsidR="00CE4729">
        <w:rPr>
          <w:rStyle w:val="Zkladntext20"/>
        </w:rPr>
        <w:t xml:space="preserve">zajišťuje sekretariát </w:t>
      </w:r>
      <w:r w:rsidR="00613D7D">
        <w:rPr>
          <w:rStyle w:val="Zkladntext20"/>
        </w:rPr>
        <w:t xml:space="preserve">spolku. </w:t>
      </w:r>
    </w:p>
    <w:p w14:paraId="09E0150D" w14:textId="2A68E19C" w:rsidR="00652D8A" w:rsidRPr="008966C9" w:rsidRDefault="00652D8A" w:rsidP="00652D8A">
      <w:pPr>
        <w:pStyle w:val="SMLOUVAodstaveclnku"/>
        <w:rPr>
          <w:rStyle w:val="Zkladntext20"/>
          <w:shd w:val="clear" w:color="auto" w:fill="auto"/>
        </w:rPr>
      </w:pPr>
      <w:r w:rsidRPr="00C81664">
        <w:rPr>
          <w:rStyle w:val="Zkladntext20"/>
        </w:rPr>
        <w:t>Komise volí ze svého st</w:t>
      </w:r>
      <w:r w:rsidR="002B4B26" w:rsidRPr="00C81664">
        <w:rPr>
          <w:rStyle w:val="Zkladntext20"/>
        </w:rPr>
        <w:t>ř</w:t>
      </w:r>
      <w:r w:rsidRPr="00C81664">
        <w:rPr>
          <w:rStyle w:val="Zkladntext20"/>
        </w:rPr>
        <w:t>edu p</w:t>
      </w:r>
      <w:r w:rsidR="002B4B26" w:rsidRPr="00C81664">
        <w:rPr>
          <w:rStyle w:val="Zkladntext20"/>
        </w:rPr>
        <w:t>ř</w:t>
      </w:r>
      <w:r w:rsidRPr="00C81664">
        <w:rPr>
          <w:rStyle w:val="Zkladntext20"/>
        </w:rPr>
        <w:t>edsedu</w:t>
      </w:r>
      <w:r w:rsidR="002B4B26" w:rsidRPr="00C81664">
        <w:rPr>
          <w:rStyle w:val="Zkladntext20"/>
        </w:rPr>
        <w:t xml:space="preserve">. </w:t>
      </w:r>
      <w:r w:rsidRPr="00C81664">
        <w:rPr>
          <w:rStyle w:val="Zkladntext20"/>
        </w:rPr>
        <w:t>P</w:t>
      </w:r>
      <w:r w:rsidR="002B4B26" w:rsidRPr="00C81664">
        <w:rPr>
          <w:rStyle w:val="Zkladntext20"/>
        </w:rPr>
        <w:t>ř</w:t>
      </w:r>
      <w:r w:rsidRPr="00C81664">
        <w:rPr>
          <w:rStyle w:val="Zkladntext20"/>
        </w:rPr>
        <w:t xml:space="preserve">edseda komise </w:t>
      </w:r>
      <w:r w:rsidR="002B4B26" w:rsidRPr="00C81664">
        <w:rPr>
          <w:rStyle w:val="Zkladntext20"/>
        </w:rPr>
        <w:t xml:space="preserve">je oprávněn </w:t>
      </w:r>
      <w:r w:rsidRPr="00C81664">
        <w:rPr>
          <w:rStyle w:val="Zkladntext20"/>
        </w:rPr>
        <w:t xml:space="preserve">se </w:t>
      </w:r>
      <w:r w:rsidR="006466FC" w:rsidRPr="00C81664">
        <w:rPr>
          <w:rStyle w:val="Zkladntext20"/>
        </w:rPr>
        <w:t xml:space="preserve">účastnit </w:t>
      </w:r>
      <w:r w:rsidRPr="00C81664">
        <w:rPr>
          <w:rStyle w:val="Zkladntext20"/>
        </w:rPr>
        <w:t>zasedání správního výboru</w:t>
      </w:r>
      <w:r w:rsidR="00613D7D">
        <w:rPr>
          <w:rStyle w:val="Zkladntext20"/>
        </w:rPr>
        <w:t>.</w:t>
      </w:r>
    </w:p>
    <w:p w14:paraId="6F2207DE" w14:textId="26363F2D" w:rsidR="008966C9" w:rsidRPr="0084626D" w:rsidRDefault="008966C9" w:rsidP="008966C9">
      <w:pPr>
        <w:pStyle w:val="SMLOUVAodstaveclnku"/>
        <w:rPr>
          <w:rStyle w:val="Zkladntext20"/>
          <w:shd w:val="clear" w:color="auto" w:fill="auto"/>
        </w:rPr>
      </w:pPr>
      <w:r>
        <w:rPr>
          <w:rStyle w:val="Zkladntext20"/>
        </w:rPr>
        <w:t>Členství v kontrolní komisi zaniká:</w:t>
      </w:r>
    </w:p>
    <w:p w14:paraId="0794B362" w14:textId="77777777" w:rsidR="008966C9" w:rsidRDefault="008966C9" w:rsidP="008966C9">
      <w:pPr>
        <w:pStyle w:val="SMLOUVApsmeno"/>
        <w:rPr>
          <w:rStyle w:val="Zkladntext20"/>
          <w:shd w:val="clear" w:color="auto" w:fill="auto"/>
        </w:rPr>
      </w:pPr>
      <w:r>
        <w:rPr>
          <w:rStyle w:val="Zkladntext20"/>
          <w:shd w:val="clear" w:color="auto" w:fill="auto"/>
        </w:rPr>
        <w:t>zánikem členství ve spolku</w:t>
      </w:r>
      <w:r w:rsidRPr="00532D76">
        <w:rPr>
          <w:rStyle w:val="Zkladntext20"/>
          <w:shd w:val="clear" w:color="auto" w:fill="auto"/>
        </w:rPr>
        <w:t>,</w:t>
      </w:r>
    </w:p>
    <w:p w14:paraId="14A3E8AE" w14:textId="595B4067" w:rsidR="008966C9" w:rsidRPr="00C81664" w:rsidRDefault="008966C9" w:rsidP="008966C9">
      <w:pPr>
        <w:pStyle w:val="SMLOUVApsmeno"/>
      </w:pPr>
      <w:r w:rsidRPr="008966C9">
        <w:rPr>
          <w:rStyle w:val="Zkladntext20"/>
          <w:shd w:val="clear" w:color="auto" w:fill="auto"/>
        </w:rPr>
        <w:t>odstoupením z funkce na základě písemného prohlášení doručeného předsedovi.</w:t>
      </w:r>
    </w:p>
    <w:p w14:paraId="74944074" w14:textId="684D2B97" w:rsidR="00983B95" w:rsidRPr="00C81664" w:rsidRDefault="00983B95" w:rsidP="00F3686F">
      <w:pPr>
        <w:pStyle w:val="SMLOUVAlnekslovn"/>
        <w:rPr>
          <w:color w:val="auto"/>
        </w:rPr>
      </w:pPr>
      <w:r w:rsidRPr="00C81664">
        <w:rPr>
          <w:color w:val="auto"/>
        </w:rPr>
        <w:t xml:space="preserve">   Komise</w:t>
      </w:r>
      <w:r w:rsidR="00024B83">
        <w:rPr>
          <w:color w:val="auto"/>
        </w:rPr>
        <w:t xml:space="preserve"> a</w:t>
      </w:r>
      <w:r w:rsidRPr="00C81664">
        <w:rPr>
          <w:color w:val="auto"/>
        </w:rPr>
        <w:t xml:space="preserve"> zájmové kluby</w:t>
      </w:r>
    </w:p>
    <w:p w14:paraId="76798CD6" w14:textId="738E40E1" w:rsidR="002B4B26" w:rsidRPr="00C81664" w:rsidRDefault="002B4B26" w:rsidP="002B4B26">
      <w:pPr>
        <w:pStyle w:val="SMLOUVAodstaveclnku"/>
      </w:pPr>
      <w:r w:rsidRPr="00C81664">
        <w:rPr>
          <w:rStyle w:val="Zkladntext20"/>
        </w:rPr>
        <w:t>Pro hlubší rozpracování otázek v jednotlivých oblastech činnosti spolku může správní výbor zřídit jako své iniciativní a poradní orgány komise</w:t>
      </w:r>
      <w:r w:rsidR="00024B83">
        <w:rPr>
          <w:rStyle w:val="Zkladntext20"/>
        </w:rPr>
        <w:t xml:space="preserve"> a kluby.</w:t>
      </w:r>
    </w:p>
    <w:p w14:paraId="00D71812" w14:textId="6483DDE5" w:rsidR="002B4B26" w:rsidRPr="00C81664" w:rsidRDefault="00024B83" w:rsidP="002B4B26">
      <w:pPr>
        <w:pStyle w:val="SMLOUVAodstaveclnku"/>
        <w:rPr>
          <w:rStyle w:val="Zkladntext20"/>
          <w:shd w:val="clear" w:color="auto" w:fill="auto"/>
        </w:rPr>
      </w:pPr>
      <w:r w:rsidRPr="00C81664">
        <w:rPr>
          <w:rStyle w:val="Zkladntext20"/>
        </w:rPr>
        <w:t xml:space="preserve">Činnost komisí a klubů koordinuje </w:t>
      </w:r>
      <w:r>
        <w:rPr>
          <w:rStyle w:val="Zkladntext20"/>
        </w:rPr>
        <w:t>předseda a místopředsedové</w:t>
      </w:r>
      <w:r w:rsidRPr="00C81664">
        <w:rPr>
          <w:rStyle w:val="Zkladntext20"/>
        </w:rPr>
        <w:t>.</w:t>
      </w:r>
    </w:p>
    <w:p w14:paraId="56C30A28" w14:textId="31E48737" w:rsidR="002B4B26" w:rsidRPr="00C81664" w:rsidRDefault="002B4B26" w:rsidP="00F3686F">
      <w:pPr>
        <w:pStyle w:val="SMLOUVAlnekslovn"/>
        <w:rPr>
          <w:color w:val="auto"/>
        </w:rPr>
      </w:pPr>
      <w:bookmarkStart w:id="2" w:name="bookmark20"/>
      <w:r w:rsidRPr="00C81664">
        <w:rPr>
          <w:rStyle w:val="Nadpis20"/>
          <w:b/>
          <w:bCs/>
          <w:color w:val="auto"/>
        </w:rPr>
        <w:t xml:space="preserve">   Sekretariát</w:t>
      </w:r>
      <w:bookmarkEnd w:id="2"/>
    </w:p>
    <w:p w14:paraId="13699367" w14:textId="27240779" w:rsidR="002B4B26" w:rsidRPr="00C81664" w:rsidRDefault="002B4B26" w:rsidP="002B4B26">
      <w:pPr>
        <w:pStyle w:val="SMLOUVAodstaveclnku"/>
      </w:pPr>
      <w:r w:rsidRPr="00C81664">
        <w:rPr>
          <w:rStyle w:val="Zkladntext20"/>
        </w:rPr>
        <w:t>Každodenní činnost spolku po organizační a technické stránce zabezpečuje sekretariát. Jeho personální obsazení schvaluje správní výbor</w:t>
      </w:r>
      <w:r w:rsidR="00024B83">
        <w:rPr>
          <w:rStyle w:val="Zkladntext20"/>
        </w:rPr>
        <w:t xml:space="preserve"> na návrh předsedy</w:t>
      </w:r>
      <w:r w:rsidRPr="00C81664">
        <w:rPr>
          <w:rStyle w:val="Zkladntext20"/>
        </w:rPr>
        <w:t>.</w:t>
      </w:r>
    </w:p>
    <w:p w14:paraId="54488074" w14:textId="1931F3AB" w:rsidR="002B4B26" w:rsidRPr="00C81664" w:rsidRDefault="002B4B26" w:rsidP="00993211">
      <w:pPr>
        <w:pStyle w:val="SMLOUVAodstaveclnku"/>
      </w:pPr>
      <w:r w:rsidRPr="00C81664">
        <w:rPr>
          <w:rStyle w:val="Zkladntext20"/>
        </w:rPr>
        <w:t xml:space="preserve">Práci sekretariátu řídí a zodpovídá za ni předseda </w:t>
      </w:r>
      <w:r w:rsidR="00024B83">
        <w:rPr>
          <w:rStyle w:val="Zkladntext20"/>
        </w:rPr>
        <w:t>spolku</w:t>
      </w:r>
      <w:r w:rsidRPr="00C81664">
        <w:rPr>
          <w:rStyle w:val="Zkladntext20"/>
        </w:rPr>
        <w:t>.</w:t>
      </w:r>
    </w:p>
    <w:p w14:paraId="2457F687" w14:textId="77777777" w:rsidR="00E572F8" w:rsidRPr="00C81664" w:rsidRDefault="00F3686F" w:rsidP="00F3686F">
      <w:pPr>
        <w:pStyle w:val="SMLOUVAlnekslovn"/>
        <w:rPr>
          <w:rStyle w:val="Zkladntext20"/>
          <w:color w:val="auto"/>
          <w:shd w:val="clear" w:color="auto" w:fill="auto"/>
        </w:rPr>
      </w:pPr>
      <w:r w:rsidRPr="00C81664">
        <w:rPr>
          <w:rStyle w:val="Zkladntext20"/>
          <w:color w:val="auto"/>
          <w:shd w:val="clear" w:color="auto" w:fill="auto"/>
        </w:rPr>
        <w:t xml:space="preserve">   Hospodaření spolku</w:t>
      </w:r>
    </w:p>
    <w:p w14:paraId="5D9968EA" w14:textId="77777777" w:rsidR="00E572F8" w:rsidRPr="00C81664" w:rsidRDefault="00E572F8" w:rsidP="00E572F8">
      <w:pPr>
        <w:pStyle w:val="SMLOUVAodstaveclnku"/>
      </w:pPr>
      <w:r w:rsidRPr="00C81664">
        <w:rPr>
          <w:rStyle w:val="Zkladntext20"/>
        </w:rPr>
        <w:t xml:space="preserve">Spolek muže být dotován účelovými prostředky ze státního rozpočtu dle příslušných hospodářských a právních norem. Jinak </w:t>
      </w:r>
      <w:proofErr w:type="gramStart"/>
      <w:r w:rsidRPr="00C81664">
        <w:rPr>
          <w:rStyle w:val="Zkladntext20"/>
        </w:rPr>
        <w:t>hospodaří</w:t>
      </w:r>
      <w:proofErr w:type="gramEnd"/>
      <w:r w:rsidRPr="00C81664">
        <w:rPr>
          <w:rStyle w:val="Zkladntext20"/>
        </w:rPr>
        <w:t xml:space="preserve"> s vlastními zdroji a majetkem. Hospodaření se řídí rozpočtem, který schvaluje správní výbor spolku. </w:t>
      </w:r>
    </w:p>
    <w:p w14:paraId="615ACAF9" w14:textId="77777777" w:rsidR="00E572F8" w:rsidRPr="00C81664" w:rsidRDefault="00E572F8" w:rsidP="00E572F8">
      <w:pPr>
        <w:pStyle w:val="SMLOUVAodstaveclnku"/>
      </w:pPr>
      <w:r w:rsidRPr="00C81664">
        <w:rPr>
          <w:rStyle w:val="Zkladntext20"/>
        </w:rPr>
        <w:t>Výsledky hospodaření projednává vždy po skončení rozpočtového období správní výbor.</w:t>
      </w:r>
    </w:p>
    <w:p w14:paraId="732996DC" w14:textId="77777777" w:rsidR="00E572F8" w:rsidRPr="00C81664" w:rsidRDefault="00E572F8" w:rsidP="00E572F8">
      <w:pPr>
        <w:pStyle w:val="SMLOUVAodstaveclnku"/>
      </w:pPr>
      <w:r w:rsidRPr="00C81664">
        <w:rPr>
          <w:rStyle w:val="Zkladntext20"/>
        </w:rPr>
        <w:t xml:space="preserve">Majetek ústavu </w:t>
      </w:r>
      <w:proofErr w:type="gramStart"/>
      <w:r w:rsidRPr="00C81664">
        <w:rPr>
          <w:rStyle w:val="Zkladntext20"/>
        </w:rPr>
        <w:t>tvoří</w:t>
      </w:r>
      <w:proofErr w:type="gramEnd"/>
      <w:r w:rsidRPr="00C81664">
        <w:rPr>
          <w:rStyle w:val="Zkladntext20"/>
        </w:rPr>
        <w:t>:</w:t>
      </w:r>
    </w:p>
    <w:p w14:paraId="1D8D5F0C" w14:textId="77777777" w:rsidR="00E572F8" w:rsidRPr="00C81664" w:rsidRDefault="00E572F8" w:rsidP="00E572F8">
      <w:pPr>
        <w:pStyle w:val="SMLOUVApsmeno"/>
      </w:pPr>
      <w:r w:rsidRPr="00C81664">
        <w:rPr>
          <w:rStyle w:val="Zkladntext20"/>
        </w:rPr>
        <w:t>vlastní majetek a jeho výnosy,</w:t>
      </w:r>
    </w:p>
    <w:p w14:paraId="53842334" w14:textId="77777777" w:rsidR="00E572F8" w:rsidRPr="00C81664" w:rsidRDefault="00E572F8" w:rsidP="00E572F8">
      <w:pPr>
        <w:pStyle w:val="SMLOUVApsmeno"/>
      </w:pPr>
      <w:r w:rsidRPr="00C81664">
        <w:rPr>
          <w:rStyle w:val="Zkladntext20"/>
        </w:rPr>
        <w:t>členské příspěvky,</w:t>
      </w:r>
    </w:p>
    <w:p w14:paraId="0F47658C" w14:textId="77777777" w:rsidR="00E572F8" w:rsidRPr="00C81664" w:rsidRDefault="00E572F8" w:rsidP="00E572F8">
      <w:pPr>
        <w:pStyle w:val="SMLOUVApsmeno"/>
      </w:pPr>
      <w:r w:rsidRPr="00C81664">
        <w:rPr>
          <w:rStyle w:val="Zkladntext20"/>
        </w:rPr>
        <w:t>dotace, subvence a dary,</w:t>
      </w:r>
    </w:p>
    <w:p w14:paraId="410F75AA" w14:textId="77777777" w:rsidR="00E572F8" w:rsidRPr="00C81664" w:rsidRDefault="00E572F8" w:rsidP="00E572F8">
      <w:pPr>
        <w:pStyle w:val="SMLOUVApsmeno"/>
      </w:pPr>
      <w:r w:rsidRPr="00C81664">
        <w:rPr>
          <w:rStyle w:val="Zkladntext20"/>
        </w:rPr>
        <w:t>jiné výnosy.</w:t>
      </w:r>
    </w:p>
    <w:p w14:paraId="0921D161" w14:textId="77777777" w:rsidR="00E572F8" w:rsidRPr="00C81664" w:rsidRDefault="00E572F8" w:rsidP="00E572F8">
      <w:pPr>
        <w:pStyle w:val="SMLOUVAodstaveclnku"/>
      </w:pPr>
      <w:r w:rsidRPr="00C81664">
        <w:rPr>
          <w:rStyle w:val="Zkladntext20"/>
        </w:rPr>
        <w:t>Orgány i členové spolku jsou povinni se společným majetkem nakládat hospodárně, využívat ho ke stanovenému účelu a starat se o jeho řádnou ochranu.</w:t>
      </w:r>
    </w:p>
    <w:p w14:paraId="716A28D0" w14:textId="78C62C86" w:rsidR="00E572F8" w:rsidRPr="00C81664" w:rsidRDefault="00E572F8" w:rsidP="00E572F8">
      <w:pPr>
        <w:pStyle w:val="SMLOUVAodstaveclnku"/>
      </w:pPr>
      <w:r w:rsidRPr="00C81664">
        <w:rPr>
          <w:rStyle w:val="Zkladntext20"/>
        </w:rPr>
        <w:t xml:space="preserve">Pro humanitární pomoc a pro své </w:t>
      </w:r>
      <w:r w:rsidR="00024B83" w:rsidRPr="00C81664">
        <w:rPr>
          <w:rStyle w:val="Zkladntext20"/>
        </w:rPr>
        <w:t>pro</w:t>
      </w:r>
      <w:r w:rsidR="00024B83">
        <w:rPr>
          <w:rStyle w:val="Zkladntext20"/>
        </w:rPr>
        <w:t>jekty</w:t>
      </w:r>
      <w:r w:rsidR="00024B83" w:rsidRPr="00C81664">
        <w:rPr>
          <w:rStyle w:val="Zkladntext20"/>
        </w:rPr>
        <w:t xml:space="preserve"> </w:t>
      </w:r>
      <w:r w:rsidRPr="00C81664">
        <w:rPr>
          <w:rStyle w:val="Zkladntext20"/>
        </w:rPr>
        <w:t>m</w:t>
      </w:r>
      <w:r w:rsidR="00F3686F" w:rsidRPr="00C81664">
        <w:rPr>
          <w:rStyle w:val="Zkladntext20"/>
        </w:rPr>
        <w:t>ů</w:t>
      </w:r>
      <w:r w:rsidRPr="00C81664">
        <w:rPr>
          <w:rStyle w:val="Zkladntext20"/>
        </w:rPr>
        <w:t xml:space="preserve">že </w:t>
      </w:r>
      <w:r w:rsidR="00F3686F" w:rsidRPr="00C81664">
        <w:rPr>
          <w:rStyle w:val="Zkladntext20"/>
        </w:rPr>
        <w:t>spolek</w:t>
      </w:r>
      <w:r w:rsidRPr="00C81664">
        <w:rPr>
          <w:rStyle w:val="Zkladntext20"/>
        </w:rPr>
        <w:t xml:space="preserve"> z</w:t>
      </w:r>
      <w:r w:rsidR="00F3686F" w:rsidRPr="00C81664">
        <w:rPr>
          <w:rStyle w:val="Zkladntext20"/>
        </w:rPr>
        <w:t>ř</w:t>
      </w:r>
      <w:r w:rsidRPr="00C81664">
        <w:rPr>
          <w:rStyle w:val="Zkladntext20"/>
        </w:rPr>
        <w:t xml:space="preserve">izovat </w:t>
      </w:r>
      <w:r w:rsidR="00024B83">
        <w:rPr>
          <w:rStyle w:val="Zkladntext20"/>
        </w:rPr>
        <w:t>sbírky</w:t>
      </w:r>
      <w:r w:rsidRPr="00C81664">
        <w:rPr>
          <w:rStyle w:val="Zkladntext20"/>
        </w:rPr>
        <w:t>.</w:t>
      </w:r>
    </w:p>
    <w:p w14:paraId="10ACA4B5" w14:textId="77777777" w:rsidR="00E572F8" w:rsidRPr="00C81664" w:rsidRDefault="00F3686F" w:rsidP="00F3686F">
      <w:pPr>
        <w:pStyle w:val="SMLOUVAlnekslovn"/>
        <w:rPr>
          <w:color w:val="auto"/>
        </w:rPr>
      </w:pPr>
      <w:bookmarkStart w:id="3" w:name="bookmark25"/>
      <w:r w:rsidRPr="00C81664">
        <w:rPr>
          <w:rStyle w:val="Nadpis20"/>
          <w:b/>
          <w:bCs/>
          <w:color w:val="auto"/>
        </w:rPr>
        <w:t xml:space="preserve">   </w:t>
      </w:r>
      <w:r w:rsidR="00E572F8" w:rsidRPr="00C81664">
        <w:rPr>
          <w:rStyle w:val="Nadpis20"/>
          <w:b/>
          <w:bCs/>
          <w:color w:val="auto"/>
        </w:rPr>
        <w:t>Zrušení</w:t>
      </w:r>
      <w:bookmarkEnd w:id="3"/>
      <w:r w:rsidR="003A0729" w:rsidRPr="00C81664">
        <w:rPr>
          <w:rStyle w:val="Nadpis20"/>
          <w:b/>
          <w:bCs/>
          <w:color w:val="auto"/>
        </w:rPr>
        <w:t>, fúze a rozdělení spolku</w:t>
      </w:r>
      <w:r w:rsidR="00C3416B" w:rsidRPr="00C81664">
        <w:rPr>
          <w:rStyle w:val="Nadpis20"/>
          <w:b/>
          <w:bCs/>
          <w:color w:val="auto"/>
        </w:rPr>
        <w:t xml:space="preserve"> a naložení s likvidačním zůstatkem</w:t>
      </w:r>
    </w:p>
    <w:p w14:paraId="4A377205" w14:textId="1B8E4F9E" w:rsidR="00F3686F" w:rsidRPr="00C81664" w:rsidRDefault="00F3686F" w:rsidP="00F3686F">
      <w:pPr>
        <w:pStyle w:val="SMLOUVAodstaveclnku"/>
        <w:rPr>
          <w:rStyle w:val="Zkladntext20"/>
          <w:shd w:val="clear" w:color="auto" w:fill="auto"/>
        </w:rPr>
      </w:pPr>
      <w:bookmarkStart w:id="4" w:name="_Ref471837851"/>
      <w:r w:rsidRPr="00C81664">
        <w:rPr>
          <w:rStyle w:val="Zkladntext20"/>
        </w:rPr>
        <w:t xml:space="preserve">Spolek </w:t>
      </w:r>
      <w:r w:rsidR="00E572F8" w:rsidRPr="00C81664">
        <w:rPr>
          <w:rStyle w:val="Zkladntext20"/>
        </w:rPr>
        <w:t xml:space="preserve">se zrušuje rozhodnutím </w:t>
      </w:r>
      <w:r w:rsidRPr="00C81664">
        <w:rPr>
          <w:rStyle w:val="Zkladntext20"/>
        </w:rPr>
        <w:t>členské schůze o zrušení spolku s likvidací přijat</w:t>
      </w:r>
      <w:r w:rsidR="00AF7A45">
        <w:rPr>
          <w:rStyle w:val="Zkladntext20"/>
        </w:rPr>
        <w:t>ým</w:t>
      </w:r>
      <w:r w:rsidRPr="00C81664">
        <w:rPr>
          <w:rStyle w:val="Zkladntext20"/>
        </w:rPr>
        <w:t xml:space="preserve"> dvoutřetinovou většinou </w:t>
      </w:r>
      <w:r w:rsidR="00396D9A" w:rsidRPr="00C81664">
        <w:rPr>
          <w:rStyle w:val="Zkladntext20"/>
        </w:rPr>
        <w:t xml:space="preserve">hlasů </w:t>
      </w:r>
      <w:r w:rsidRPr="00C81664">
        <w:rPr>
          <w:rStyle w:val="Zkladntext20"/>
        </w:rPr>
        <w:t>všech členů.</w:t>
      </w:r>
      <w:bookmarkEnd w:id="4"/>
      <w:r w:rsidRPr="00C81664">
        <w:rPr>
          <w:rStyle w:val="Zkladntext20"/>
        </w:rPr>
        <w:t xml:space="preserve"> </w:t>
      </w:r>
    </w:p>
    <w:p w14:paraId="4C1E017B" w14:textId="77777777" w:rsidR="003A0729" w:rsidRPr="00C81664" w:rsidRDefault="003A0729" w:rsidP="003A0729">
      <w:pPr>
        <w:pStyle w:val="SMLOUVAodstaveclnku"/>
        <w:rPr>
          <w:rStyle w:val="Zkladntext20"/>
          <w:shd w:val="clear" w:color="auto" w:fill="auto"/>
        </w:rPr>
      </w:pPr>
      <w:r w:rsidRPr="00C81664">
        <w:rPr>
          <w:rStyle w:val="Zkladntext20"/>
        </w:rPr>
        <w:t>S likvidačním zůstatkem bude naloženo tak, že likvidátor nabídne likvidační zůstatek jinému spolku s účelem obdobným. Není-li to možné, nabídne likvidátor likvidační zůstatek obci, na jejímž území má spolek sídlo. Nepřijme-li obec nabídku do dvou měsíců, nabývá likvidační zůstatek kraj, na jehož území má spolek sídlo. Získá-li likvidační zůstatek obec nebo kraj, použije jej jen k veřejně prospěšnému cíli.</w:t>
      </w:r>
    </w:p>
    <w:p w14:paraId="362BB974" w14:textId="77777777" w:rsidR="00E572F8" w:rsidRPr="00C81664" w:rsidRDefault="00E572F8" w:rsidP="003A0729">
      <w:pPr>
        <w:pStyle w:val="SMLOUVAodstaveclnku"/>
        <w:rPr>
          <w:rStyle w:val="Zkladntext20"/>
          <w:shd w:val="clear" w:color="auto" w:fill="auto"/>
        </w:rPr>
      </w:pPr>
      <w:bookmarkStart w:id="5" w:name="_Ref471837854"/>
      <w:r w:rsidRPr="00C81664">
        <w:rPr>
          <w:rStyle w:val="Zkladntext20"/>
        </w:rPr>
        <w:t>P</w:t>
      </w:r>
      <w:r w:rsidR="003A0729" w:rsidRPr="00C81664">
        <w:rPr>
          <w:rStyle w:val="Zkladntext20"/>
        </w:rPr>
        <w:t>ř</w:t>
      </w:r>
      <w:r w:rsidRPr="00C81664">
        <w:rPr>
          <w:rStyle w:val="Zkladntext20"/>
        </w:rPr>
        <w:t xml:space="preserve">ed </w:t>
      </w:r>
      <w:r w:rsidR="003A0729" w:rsidRPr="00C81664">
        <w:rPr>
          <w:rStyle w:val="Zkladntext20"/>
        </w:rPr>
        <w:t xml:space="preserve">výmazem spolku z veřejného rejstříku se </w:t>
      </w:r>
      <w:r w:rsidRPr="00C81664">
        <w:rPr>
          <w:rStyle w:val="Zkladntext20"/>
        </w:rPr>
        <w:t xml:space="preserve">provede </w:t>
      </w:r>
      <w:r w:rsidR="003A0729" w:rsidRPr="00C81664">
        <w:rPr>
          <w:rStyle w:val="Zkladntext20"/>
        </w:rPr>
        <w:t>likvidace</w:t>
      </w:r>
      <w:r w:rsidRPr="00C81664">
        <w:rPr>
          <w:rStyle w:val="Zkladntext20"/>
        </w:rPr>
        <w:t xml:space="preserve">, pokud celé </w:t>
      </w:r>
      <w:r w:rsidR="003A0729" w:rsidRPr="00C81664">
        <w:rPr>
          <w:rStyle w:val="Zkladntext20"/>
        </w:rPr>
        <w:t>jmě</w:t>
      </w:r>
      <w:r w:rsidRPr="00C81664">
        <w:rPr>
          <w:rStyle w:val="Zkladntext20"/>
        </w:rPr>
        <w:t xml:space="preserve">ní </w:t>
      </w:r>
      <w:r w:rsidR="003A0729" w:rsidRPr="00C81664">
        <w:rPr>
          <w:rStyle w:val="Zkladntext20"/>
        </w:rPr>
        <w:t xml:space="preserve">spolku </w:t>
      </w:r>
      <w:r w:rsidRPr="00C81664">
        <w:rPr>
          <w:rStyle w:val="Zkladntext20"/>
        </w:rPr>
        <w:t>nenabývá právn</w:t>
      </w:r>
      <w:r w:rsidR="003A0729" w:rsidRPr="00C81664">
        <w:rPr>
          <w:rStyle w:val="Zkladntext20"/>
        </w:rPr>
        <w:t>í</w:t>
      </w:r>
      <w:r w:rsidRPr="00C81664">
        <w:rPr>
          <w:rStyle w:val="Zkladntext20"/>
        </w:rPr>
        <w:t xml:space="preserve"> nástupce</w:t>
      </w:r>
      <w:r w:rsidR="003A0729" w:rsidRPr="00C81664">
        <w:rPr>
          <w:rStyle w:val="Zkladntext20"/>
        </w:rPr>
        <w:t>.</w:t>
      </w:r>
      <w:bookmarkEnd w:id="5"/>
      <w:r w:rsidR="003A0729" w:rsidRPr="00C81664">
        <w:rPr>
          <w:rStyle w:val="Zkladntext20"/>
        </w:rPr>
        <w:t xml:space="preserve"> </w:t>
      </w:r>
    </w:p>
    <w:p w14:paraId="467674F3" w14:textId="77777777" w:rsidR="00C3416B" w:rsidRPr="00C81664" w:rsidRDefault="003A0729" w:rsidP="00C3416B">
      <w:pPr>
        <w:pStyle w:val="SMLOUVAodstaveclnku"/>
      </w:pPr>
      <w:bookmarkStart w:id="6" w:name="_Ref471837856"/>
      <w:r w:rsidRPr="00C81664">
        <w:rPr>
          <w:rStyle w:val="Zkladntext20"/>
          <w:shd w:val="clear" w:color="auto" w:fill="auto"/>
        </w:rPr>
        <w:t>Fúzi</w:t>
      </w:r>
      <w:r w:rsidRPr="00C81664">
        <w:rPr>
          <w:rStyle w:val="Zkladntext20"/>
        </w:rPr>
        <w:t xml:space="preserve"> spolku nebo rozdělení spolku schvaluje členská schůze dvoutřetinovou většinou </w:t>
      </w:r>
      <w:r w:rsidR="00396D9A" w:rsidRPr="00C81664">
        <w:rPr>
          <w:rStyle w:val="Zkladntext20"/>
        </w:rPr>
        <w:t xml:space="preserve">hlasů </w:t>
      </w:r>
      <w:r w:rsidRPr="00C81664">
        <w:rPr>
          <w:rStyle w:val="Zkladntext20"/>
        </w:rPr>
        <w:t>všech členů.</w:t>
      </w:r>
      <w:bookmarkEnd w:id="6"/>
      <w:r w:rsidRPr="00C81664">
        <w:rPr>
          <w:rStyle w:val="Zkladntext20"/>
        </w:rPr>
        <w:t xml:space="preserve"> </w:t>
      </w:r>
      <w:r w:rsidR="00CA1873" w:rsidRPr="00C81664">
        <w:t xml:space="preserve">   </w:t>
      </w:r>
    </w:p>
    <w:p w14:paraId="49717800" w14:textId="77777777" w:rsidR="00CA1873" w:rsidRPr="00C81664" w:rsidRDefault="00C3416B" w:rsidP="00C3416B">
      <w:pPr>
        <w:pStyle w:val="SMLOUVAlnekslovn"/>
        <w:rPr>
          <w:color w:val="auto"/>
        </w:rPr>
      </w:pPr>
      <w:r w:rsidRPr="00C81664">
        <w:rPr>
          <w:color w:val="auto"/>
        </w:rPr>
        <w:t xml:space="preserve">   </w:t>
      </w:r>
      <w:r w:rsidR="00CA1873" w:rsidRPr="00C81664">
        <w:rPr>
          <w:color w:val="auto"/>
        </w:rPr>
        <w:t>Závěrečná ustanovení</w:t>
      </w:r>
    </w:p>
    <w:p w14:paraId="21157D28" w14:textId="77777777" w:rsidR="00CA1873" w:rsidRPr="00C81664" w:rsidRDefault="00CA1873" w:rsidP="00437C6F">
      <w:pPr>
        <w:pStyle w:val="SMLOUVAodstaveclnku"/>
      </w:pPr>
      <w:r w:rsidRPr="00C81664">
        <w:t>Stanovy spolku musí být uloženy v s</w:t>
      </w:r>
      <w:r w:rsidR="004B1EE4" w:rsidRPr="00C81664">
        <w:t>í</w:t>
      </w:r>
      <w:r w:rsidRPr="00C81664">
        <w:t>dle spolku.</w:t>
      </w:r>
    </w:p>
    <w:p w14:paraId="506F2340" w14:textId="77777777" w:rsidR="00D60B6A" w:rsidRPr="00C81664" w:rsidRDefault="00D60B6A" w:rsidP="00D60B6A">
      <w:pPr>
        <w:spacing w:line="312" w:lineRule="auto"/>
        <w:rPr>
          <w:snapToGrid w:val="0"/>
          <w:szCs w:val="20"/>
        </w:rPr>
      </w:pPr>
    </w:p>
    <w:p w14:paraId="52A81F2C" w14:textId="77777777" w:rsidR="00D60B6A" w:rsidRPr="00C81664" w:rsidRDefault="00783394" w:rsidP="00783394">
      <w:pPr>
        <w:pStyle w:val="Zkladntext"/>
        <w:spacing w:before="120"/>
        <w:jc w:val="center"/>
      </w:pPr>
      <w:r w:rsidRPr="00C81664">
        <w:t>***</w:t>
      </w:r>
    </w:p>
    <w:sectPr w:rsidR="00D60B6A" w:rsidRPr="00C81664" w:rsidSect="006F53C2">
      <w:headerReference w:type="default" r:id="rId8"/>
      <w:footerReference w:type="default" r:id="rId9"/>
      <w:headerReference w:type="first" r:id="rId10"/>
      <w:pgSz w:w="11907" w:h="16840" w:code="9"/>
      <w:pgMar w:top="1418" w:right="1418" w:bottom="1418" w:left="1418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6CF795" w14:textId="77777777" w:rsidR="00A00991" w:rsidRDefault="00A00991" w:rsidP="007F30CE">
      <w:pPr>
        <w:spacing w:line="240" w:lineRule="auto"/>
      </w:pPr>
      <w:r>
        <w:separator/>
      </w:r>
    </w:p>
  </w:endnote>
  <w:endnote w:type="continuationSeparator" w:id="0">
    <w:p w14:paraId="32F3043E" w14:textId="77777777" w:rsidR="00A00991" w:rsidRDefault="00A00991" w:rsidP="007F30CE">
      <w:pPr>
        <w:spacing w:line="240" w:lineRule="auto"/>
      </w:pPr>
      <w:r>
        <w:continuationSeparator/>
      </w:r>
    </w:p>
  </w:endnote>
  <w:endnote w:type="continuationNotice" w:id="1">
    <w:p w14:paraId="1FCA75C8" w14:textId="77777777" w:rsidR="00A00991" w:rsidRDefault="00A00991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CE1303" w14:textId="033AB199" w:rsidR="00E03C05" w:rsidRPr="00E03C05" w:rsidRDefault="00E03C05" w:rsidP="00E03C05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 w:rsidRPr="00E03C05">
      <w:rPr>
        <w:rFonts w:ascii="Arial" w:hAnsi="Arial" w:cs="Arial"/>
        <w:i/>
        <w:iCs/>
        <w:sz w:val="20"/>
        <w:szCs w:val="20"/>
      </w:rPr>
      <w:t xml:space="preserve">Zastupitelstvo Olomouckého kraje 24. 2. 2025              </w:t>
    </w:r>
    <w:r w:rsidRPr="00E03C05">
      <w:rPr>
        <w:rFonts w:ascii="Arial" w:hAnsi="Arial" w:cs="Arial"/>
        <w:i/>
        <w:iCs/>
        <w:sz w:val="20"/>
        <w:szCs w:val="20"/>
      </w:rPr>
      <w:tab/>
    </w:r>
    <w:r w:rsidRPr="00E03C05">
      <w:rPr>
        <w:rFonts w:ascii="Arial" w:hAnsi="Arial" w:cs="Arial"/>
        <w:i/>
        <w:iCs/>
        <w:sz w:val="20"/>
        <w:szCs w:val="20"/>
      </w:rPr>
      <w:tab/>
    </w:r>
    <w:r w:rsidRPr="00E03C05">
      <w:rPr>
        <w:rFonts w:ascii="Arial" w:hAnsi="Arial" w:cs="Arial"/>
        <w:i/>
        <w:iCs/>
        <w:sz w:val="20"/>
        <w:szCs w:val="20"/>
      </w:rPr>
      <w:tab/>
    </w:r>
    <w:r w:rsidRPr="00E03C05">
      <w:rPr>
        <w:rFonts w:ascii="Arial" w:hAnsi="Arial" w:cs="Arial"/>
        <w:i/>
        <w:iCs/>
        <w:sz w:val="20"/>
        <w:szCs w:val="20"/>
      </w:rPr>
      <w:tab/>
      <w:t xml:space="preserve">Strana </w:t>
    </w:r>
    <w:r w:rsidRPr="00E03C05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Pr="00E03C05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Pr="00E03C05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Pr="00E03C05">
      <w:rPr>
        <w:rStyle w:val="slostrnky"/>
        <w:rFonts w:ascii="Arial" w:hAnsi="Arial" w:cs="Arial"/>
        <w:i/>
        <w:iCs/>
        <w:sz w:val="20"/>
        <w:szCs w:val="20"/>
      </w:rPr>
      <w:t>1</w:t>
    </w:r>
    <w:r w:rsidRPr="00E03C05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Pr="00E03C05">
      <w:rPr>
        <w:rStyle w:val="slostrnky"/>
        <w:rFonts w:ascii="Arial" w:hAnsi="Arial" w:cs="Arial"/>
        <w:i/>
        <w:iCs/>
        <w:sz w:val="20"/>
        <w:szCs w:val="20"/>
      </w:rPr>
      <w:t xml:space="preserve"> (celkem </w:t>
    </w:r>
    <w:r w:rsidRPr="00E03C05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Pr="00E03C05">
      <w:rPr>
        <w:rStyle w:val="slostrnky"/>
        <w:rFonts w:ascii="Arial" w:hAnsi="Arial" w:cs="Arial"/>
        <w:i/>
        <w:iCs/>
        <w:sz w:val="20"/>
        <w:szCs w:val="20"/>
      </w:rPr>
      <w:instrText xml:space="preserve"> NUMPAGES   \* MERGEFORMAT </w:instrText>
    </w:r>
    <w:r w:rsidRPr="00E03C05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Pr="00E03C05">
      <w:rPr>
        <w:rStyle w:val="slostrnky"/>
        <w:rFonts w:ascii="Arial" w:hAnsi="Arial" w:cs="Arial"/>
        <w:i/>
        <w:iCs/>
        <w:sz w:val="20"/>
        <w:szCs w:val="20"/>
      </w:rPr>
      <w:t>2</w:t>
    </w:r>
    <w:r w:rsidRPr="00E03C05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Pr="00E03C05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0BBC3B5A" w14:textId="45F1823F" w:rsidR="00E03C05" w:rsidRDefault="00E03C05" w:rsidP="00E03C05">
    <w:pPr>
      <w:rPr>
        <w:rFonts w:ascii="Arial" w:hAnsi="Arial" w:cs="Arial"/>
        <w:i/>
        <w:iCs/>
        <w:sz w:val="20"/>
        <w:szCs w:val="20"/>
      </w:rPr>
    </w:pPr>
    <w:r w:rsidRPr="00E03C05">
      <w:rPr>
        <w:rFonts w:ascii="Arial" w:hAnsi="Arial" w:cs="Arial"/>
        <w:i/>
        <w:iCs/>
        <w:sz w:val="20"/>
        <w:szCs w:val="20"/>
      </w:rPr>
      <w:t xml:space="preserve">35. </w:t>
    </w:r>
    <w:r w:rsidR="00085169">
      <w:rPr>
        <w:rFonts w:ascii="Arial" w:hAnsi="Arial" w:cs="Arial"/>
        <w:i/>
        <w:iCs/>
        <w:sz w:val="20"/>
        <w:szCs w:val="20"/>
      </w:rPr>
      <w:t xml:space="preserve">- </w:t>
    </w:r>
    <w:r w:rsidRPr="00E03C05">
      <w:rPr>
        <w:rFonts w:ascii="Arial" w:hAnsi="Arial" w:cs="Arial"/>
        <w:i/>
        <w:iCs/>
        <w:sz w:val="20"/>
        <w:szCs w:val="20"/>
      </w:rPr>
      <w:t>Stanovy Československého ústavu zahraničního</w:t>
    </w:r>
  </w:p>
  <w:p w14:paraId="77D679BB" w14:textId="33A1FFD6" w:rsidR="00085169" w:rsidRPr="00E03C05" w:rsidRDefault="00085169" w:rsidP="00E03C05">
    <w:pPr>
      <w:rPr>
        <w:i/>
        <w:iCs/>
      </w:rPr>
    </w:pPr>
    <w:r>
      <w:rPr>
        <w:rFonts w:ascii="Arial" w:hAnsi="Arial" w:cs="Arial"/>
        <w:i/>
        <w:iCs/>
        <w:sz w:val="20"/>
        <w:szCs w:val="20"/>
      </w:rPr>
      <w:t>Příloha č.1 usnesení</w:t>
    </w:r>
  </w:p>
  <w:p w14:paraId="6943B3EB" w14:textId="77777777" w:rsidR="00921914" w:rsidRPr="00E03C05" w:rsidRDefault="00921914" w:rsidP="00100D71">
    <w:pPr>
      <w:pStyle w:val="Zpat"/>
      <w:jc w:val="center"/>
      <w:rPr>
        <w:i/>
        <w:i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DAE45D" w14:textId="77777777" w:rsidR="00A00991" w:rsidRDefault="00A00991" w:rsidP="007F30CE">
      <w:pPr>
        <w:spacing w:line="240" w:lineRule="auto"/>
      </w:pPr>
      <w:r>
        <w:separator/>
      </w:r>
    </w:p>
  </w:footnote>
  <w:footnote w:type="continuationSeparator" w:id="0">
    <w:p w14:paraId="694969F3" w14:textId="77777777" w:rsidR="00A00991" w:rsidRDefault="00A00991" w:rsidP="007F30CE">
      <w:pPr>
        <w:spacing w:line="240" w:lineRule="auto"/>
      </w:pPr>
      <w:r>
        <w:continuationSeparator/>
      </w:r>
    </w:p>
  </w:footnote>
  <w:footnote w:type="continuationNotice" w:id="1">
    <w:p w14:paraId="01038C64" w14:textId="77777777" w:rsidR="00A00991" w:rsidRDefault="00A00991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1164C4" w14:textId="77777777" w:rsidR="00E03C05" w:rsidRPr="00E03C05" w:rsidRDefault="00E03C05" w:rsidP="00E03C05">
    <w:pPr>
      <w:rPr>
        <w:rFonts w:ascii="Arial" w:hAnsi="Arial" w:cs="Arial"/>
        <w:i/>
        <w:iCs/>
        <w:sz w:val="20"/>
        <w:szCs w:val="20"/>
      </w:rPr>
    </w:pPr>
    <w:proofErr w:type="spellStart"/>
    <w:r w:rsidRPr="00E03C05">
      <w:rPr>
        <w:rFonts w:ascii="Arial" w:hAnsi="Arial" w:cs="Arial"/>
        <w:i/>
        <w:iCs/>
        <w:sz w:val="20"/>
        <w:szCs w:val="20"/>
      </w:rPr>
      <w:t>Usnesení_příloha</w:t>
    </w:r>
    <w:proofErr w:type="spellEnd"/>
    <w:r w:rsidRPr="00E03C05">
      <w:rPr>
        <w:rFonts w:ascii="Arial" w:hAnsi="Arial" w:cs="Arial"/>
        <w:i/>
        <w:iCs/>
        <w:sz w:val="20"/>
        <w:szCs w:val="20"/>
      </w:rPr>
      <w:t xml:space="preserve"> č. 01 - </w:t>
    </w:r>
    <w:r w:rsidRPr="00E03C05">
      <w:rPr>
        <w:rFonts w:ascii="Arial" w:hAnsi="Arial" w:cs="Arial"/>
        <w:bCs/>
        <w:i/>
        <w:iCs/>
        <w:sz w:val="20"/>
        <w:szCs w:val="20"/>
      </w:rPr>
      <w:t xml:space="preserve">Stanovy ČSÚZ </w:t>
    </w:r>
  </w:p>
  <w:p w14:paraId="6B8686F7" w14:textId="77777777" w:rsidR="00E03C05" w:rsidRDefault="00E03C05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95BC4D" w14:textId="77777777" w:rsidR="00921914" w:rsidRPr="004A2BF8" w:rsidRDefault="00921914" w:rsidP="004A2BF8">
    <w:pPr>
      <w:pStyle w:val="Nzev"/>
      <w:tabs>
        <w:tab w:val="center" w:pos="4535"/>
        <w:tab w:val="left" w:pos="7611"/>
      </w:tabs>
      <w:jc w:val="left"/>
      <w:rPr>
        <w:rStyle w:val="preformatted"/>
        <w:i/>
        <w:sz w:val="32"/>
      </w:rPr>
    </w:pPr>
    <w:r>
      <w:rPr>
        <w:rStyle w:val="preformatted"/>
        <w:i/>
        <w:sz w:val="32"/>
      </w:rPr>
      <w:tab/>
    </w:r>
  </w:p>
  <w:p w14:paraId="3E65BA01" w14:textId="77777777" w:rsidR="00921914" w:rsidRDefault="00921914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F3FA819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multilevel"/>
    <w:tmpl w:val="00000000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2" w15:restartNumberingAfterBreak="0">
    <w:nsid w:val="00000003"/>
    <w:multiLevelType w:val="multilevel"/>
    <w:tmpl w:val="00000002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3" w15:restartNumberingAfterBreak="0">
    <w:nsid w:val="00000005"/>
    <w:multiLevelType w:val="multilevel"/>
    <w:tmpl w:val="00000004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4" w15:restartNumberingAfterBreak="0">
    <w:nsid w:val="00000007"/>
    <w:multiLevelType w:val="multilevel"/>
    <w:tmpl w:val="00000006"/>
    <w:lvl w:ilvl="0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5" w15:restartNumberingAfterBreak="0">
    <w:nsid w:val="00000009"/>
    <w:multiLevelType w:val="multilevel"/>
    <w:tmpl w:val="00000008"/>
    <w:lvl w:ilvl="0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6" w15:restartNumberingAfterBreak="0">
    <w:nsid w:val="0000000B"/>
    <w:multiLevelType w:val="multilevel"/>
    <w:tmpl w:val="0000000A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7" w15:restartNumberingAfterBreak="0">
    <w:nsid w:val="0000000D"/>
    <w:multiLevelType w:val="multilevel"/>
    <w:tmpl w:val="0000000C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8" w15:restartNumberingAfterBreak="0">
    <w:nsid w:val="00000011"/>
    <w:multiLevelType w:val="multilevel"/>
    <w:tmpl w:val="00000010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9" w15:restartNumberingAfterBreak="0">
    <w:nsid w:val="00000013"/>
    <w:multiLevelType w:val="multilevel"/>
    <w:tmpl w:val="00000012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10" w15:restartNumberingAfterBreak="0">
    <w:nsid w:val="00000015"/>
    <w:multiLevelType w:val="multilevel"/>
    <w:tmpl w:val="00000014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11" w15:restartNumberingAfterBreak="0">
    <w:nsid w:val="00000017"/>
    <w:multiLevelType w:val="multilevel"/>
    <w:tmpl w:val="00000016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12" w15:restartNumberingAfterBreak="0">
    <w:nsid w:val="00000019"/>
    <w:multiLevelType w:val="multilevel"/>
    <w:tmpl w:val="0000001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13" w15:restartNumberingAfterBreak="0">
    <w:nsid w:val="0000001B"/>
    <w:multiLevelType w:val="multilevel"/>
    <w:tmpl w:val="0000001A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14" w15:restartNumberingAfterBreak="0">
    <w:nsid w:val="0000001D"/>
    <w:multiLevelType w:val="multilevel"/>
    <w:tmpl w:val="0000001C"/>
    <w:lvl w:ilvl="0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15" w15:restartNumberingAfterBreak="0">
    <w:nsid w:val="0000001F"/>
    <w:multiLevelType w:val="multilevel"/>
    <w:tmpl w:val="0000001E"/>
    <w:lvl w:ilvl="0">
      <w:start w:val="12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2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2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2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2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2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2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2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2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16" w15:restartNumberingAfterBreak="0">
    <w:nsid w:val="00000021"/>
    <w:multiLevelType w:val="multilevel"/>
    <w:tmpl w:val="00000020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17" w15:restartNumberingAfterBreak="0">
    <w:nsid w:val="00000023"/>
    <w:multiLevelType w:val="multilevel"/>
    <w:tmpl w:val="00000022"/>
    <w:lvl w:ilvl="0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18" w15:restartNumberingAfterBreak="0">
    <w:nsid w:val="09425DC8"/>
    <w:multiLevelType w:val="hybridMultilevel"/>
    <w:tmpl w:val="439E5772"/>
    <w:lvl w:ilvl="0" w:tplc="117AF4F8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10946E2"/>
    <w:multiLevelType w:val="multilevel"/>
    <w:tmpl w:val="26307F8E"/>
    <w:lvl w:ilvl="0">
      <w:start w:val="6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570"/>
        </w:tabs>
        <w:ind w:left="570" w:hanging="57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20" w15:restartNumberingAfterBreak="0">
    <w:nsid w:val="265A7687"/>
    <w:multiLevelType w:val="multilevel"/>
    <w:tmpl w:val="B6E84F52"/>
    <w:lvl w:ilvl="0">
      <w:start w:val="5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570"/>
        </w:tabs>
        <w:ind w:left="570" w:hanging="57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21" w15:restartNumberingAfterBreak="0">
    <w:nsid w:val="2D1F2DB2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 w15:restartNumberingAfterBreak="0">
    <w:nsid w:val="3D1A56E3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 w15:restartNumberingAfterBreak="0">
    <w:nsid w:val="3DC74732"/>
    <w:multiLevelType w:val="singleLevel"/>
    <w:tmpl w:val="17E876F8"/>
    <w:lvl w:ilvl="0">
      <w:start w:val="1"/>
      <w:numFmt w:val="lowerLetter"/>
      <w:lvlText w:val="%1)"/>
      <w:lvlJc w:val="left"/>
      <w:pPr>
        <w:tabs>
          <w:tab w:val="num" w:pos="927"/>
        </w:tabs>
        <w:ind w:left="907" w:hanging="340"/>
      </w:pPr>
      <w:rPr>
        <w:b w:val="0"/>
        <w:i w:val="0"/>
      </w:rPr>
    </w:lvl>
  </w:abstractNum>
  <w:abstractNum w:abstractNumId="24" w15:restartNumberingAfterBreak="0">
    <w:nsid w:val="42D641FE"/>
    <w:multiLevelType w:val="singleLevel"/>
    <w:tmpl w:val="17E876F8"/>
    <w:lvl w:ilvl="0">
      <w:start w:val="1"/>
      <w:numFmt w:val="lowerLetter"/>
      <w:lvlText w:val="%1)"/>
      <w:lvlJc w:val="left"/>
      <w:pPr>
        <w:tabs>
          <w:tab w:val="num" w:pos="927"/>
        </w:tabs>
        <w:ind w:left="907" w:hanging="340"/>
      </w:pPr>
      <w:rPr>
        <w:b w:val="0"/>
        <w:i w:val="0"/>
      </w:rPr>
    </w:lvl>
  </w:abstractNum>
  <w:abstractNum w:abstractNumId="25" w15:restartNumberingAfterBreak="0">
    <w:nsid w:val="554759C6"/>
    <w:multiLevelType w:val="hybridMultilevel"/>
    <w:tmpl w:val="A7D4FDEC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BDE28E8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 w15:restartNumberingAfterBreak="0">
    <w:nsid w:val="5FCC54E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 w15:restartNumberingAfterBreak="0">
    <w:nsid w:val="6DA40A50"/>
    <w:multiLevelType w:val="multilevel"/>
    <w:tmpl w:val="9B6E621E"/>
    <w:lvl w:ilvl="0">
      <w:start w:val="7"/>
      <w:numFmt w:val="decimal"/>
      <w:lvlText w:val="%1."/>
      <w:lvlJc w:val="left"/>
      <w:pPr>
        <w:tabs>
          <w:tab w:val="num" w:pos="378"/>
        </w:tabs>
        <w:ind w:left="378" w:hanging="378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378"/>
        </w:tabs>
        <w:ind w:left="378" w:hanging="378"/>
      </w:pPr>
      <w:rPr>
        <w:rFonts w:hint="default"/>
        <w:b/>
      </w:rPr>
    </w:lvl>
    <w:lvl w:ilvl="2">
      <w:start w:val="1"/>
      <w:numFmt w:val="lowerLetter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29" w15:restartNumberingAfterBreak="0">
    <w:nsid w:val="6F4B5D6A"/>
    <w:multiLevelType w:val="multilevel"/>
    <w:tmpl w:val="6D361E8C"/>
    <w:lvl w:ilvl="0">
      <w:start w:val="1"/>
      <w:numFmt w:val="upperRoman"/>
      <w:pStyle w:val="SMLOUVAlnekslovn"/>
      <w:suff w:val="nothing"/>
      <w:lvlText w:val="Čl. %1."/>
      <w:lvlJc w:val="center"/>
      <w:pPr>
        <w:ind w:left="3828" w:firstLine="0"/>
      </w:pPr>
      <w:rPr>
        <w:rFonts w:ascii="Times New Roman" w:hAnsi="Times New Roman" w:cs="Times New Roman" w:hint="default"/>
        <w:b/>
        <w:i w:val="0"/>
        <w:sz w:val="24"/>
      </w:rPr>
    </w:lvl>
    <w:lvl w:ilvl="1">
      <w:start w:val="1"/>
      <w:numFmt w:val="decimal"/>
      <w:pStyle w:val="SMLOUVAodstaveclnku"/>
      <w:isLgl/>
      <w:lvlText w:val="%1.%2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2">
      <w:start w:val="1"/>
      <w:numFmt w:val="lowerLetter"/>
      <w:pStyle w:val="SMLOUVApsmeno"/>
      <w:lvlText w:val="%3)"/>
      <w:lvlJc w:val="left"/>
      <w:pPr>
        <w:tabs>
          <w:tab w:val="num" w:pos="992"/>
        </w:tabs>
        <w:ind w:left="992" w:hanging="425"/>
      </w:pPr>
      <w:rPr>
        <w:rFonts w:ascii="Times New Roman" w:hAnsi="Times New Roman" w:cs="Times New Roman" w:hint="default"/>
      </w:rPr>
    </w:lvl>
    <w:lvl w:ilvl="3">
      <w:start w:val="1"/>
      <w:numFmt w:val="lowerRoman"/>
      <w:pStyle w:val="SMLOUVAbod"/>
      <w:lvlText w:val="(%4)"/>
      <w:lvlJc w:val="left"/>
      <w:pPr>
        <w:tabs>
          <w:tab w:val="num" w:pos="1418"/>
        </w:tabs>
        <w:ind w:left="1418" w:hanging="426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Restart w:val="4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0" w15:restartNumberingAfterBreak="0">
    <w:nsid w:val="7B0256E2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7EE8533E"/>
    <w:multiLevelType w:val="hybridMultilevel"/>
    <w:tmpl w:val="E4B0DCA0"/>
    <w:lvl w:ilvl="0" w:tplc="A768EC6E">
      <w:start w:val="1"/>
      <w:numFmt w:val="decimal"/>
      <w:pStyle w:val="SMLOUVAodstavecpreambule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F3D2BF8"/>
    <w:multiLevelType w:val="hybridMultilevel"/>
    <w:tmpl w:val="D6C6F81C"/>
    <w:lvl w:ilvl="0" w:tplc="F970FF82">
      <w:start w:val="276"/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41271648">
    <w:abstractNumId w:val="31"/>
  </w:num>
  <w:num w:numId="2" w16cid:durableId="1035547666">
    <w:abstractNumId w:val="29"/>
  </w:num>
  <w:num w:numId="3" w16cid:durableId="409499887">
    <w:abstractNumId w:val="32"/>
  </w:num>
  <w:num w:numId="4" w16cid:durableId="1765301933">
    <w:abstractNumId w:val="29"/>
  </w:num>
  <w:num w:numId="5" w16cid:durableId="1693725107">
    <w:abstractNumId w:val="23"/>
  </w:num>
  <w:num w:numId="6" w16cid:durableId="790364193">
    <w:abstractNumId w:val="21"/>
  </w:num>
  <w:num w:numId="7" w16cid:durableId="133833384">
    <w:abstractNumId w:val="24"/>
  </w:num>
  <w:num w:numId="8" w16cid:durableId="1377461708">
    <w:abstractNumId w:val="27"/>
  </w:num>
  <w:num w:numId="9" w16cid:durableId="193469148">
    <w:abstractNumId w:val="20"/>
  </w:num>
  <w:num w:numId="10" w16cid:durableId="2092268149">
    <w:abstractNumId w:val="22"/>
  </w:num>
  <w:num w:numId="11" w16cid:durableId="1854831673">
    <w:abstractNumId w:val="19"/>
  </w:num>
  <w:num w:numId="12" w16cid:durableId="912007906">
    <w:abstractNumId w:val="26"/>
  </w:num>
  <w:num w:numId="13" w16cid:durableId="956327880">
    <w:abstractNumId w:val="30"/>
  </w:num>
  <w:num w:numId="14" w16cid:durableId="2118061155">
    <w:abstractNumId w:val="28"/>
  </w:num>
  <w:num w:numId="15" w16cid:durableId="71581975">
    <w:abstractNumId w:val="1"/>
  </w:num>
  <w:num w:numId="16" w16cid:durableId="95563427">
    <w:abstractNumId w:val="2"/>
  </w:num>
  <w:num w:numId="17" w16cid:durableId="63064585">
    <w:abstractNumId w:val="3"/>
  </w:num>
  <w:num w:numId="18" w16cid:durableId="1489862326">
    <w:abstractNumId w:val="4"/>
  </w:num>
  <w:num w:numId="19" w16cid:durableId="1154948776">
    <w:abstractNumId w:val="5"/>
  </w:num>
  <w:num w:numId="20" w16cid:durableId="1301419962">
    <w:abstractNumId w:val="7"/>
  </w:num>
  <w:num w:numId="21" w16cid:durableId="763496218">
    <w:abstractNumId w:val="6"/>
  </w:num>
  <w:num w:numId="22" w16cid:durableId="320156737">
    <w:abstractNumId w:val="8"/>
  </w:num>
  <w:num w:numId="23" w16cid:durableId="1301378105">
    <w:abstractNumId w:val="9"/>
  </w:num>
  <w:num w:numId="24" w16cid:durableId="2013800872">
    <w:abstractNumId w:val="10"/>
  </w:num>
  <w:num w:numId="25" w16cid:durableId="2057662228">
    <w:abstractNumId w:val="11"/>
  </w:num>
  <w:num w:numId="26" w16cid:durableId="1900284361">
    <w:abstractNumId w:val="12"/>
  </w:num>
  <w:num w:numId="27" w16cid:durableId="947814075">
    <w:abstractNumId w:val="13"/>
  </w:num>
  <w:num w:numId="28" w16cid:durableId="671682401">
    <w:abstractNumId w:val="14"/>
  </w:num>
  <w:num w:numId="29" w16cid:durableId="221987161">
    <w:abstractNumId w:val="15"/>
  </w:num>
  <w:num w:numId="30" w16cid:durableId="1810128768">
    <w:abstractNumId w:val="16"/>
  </w:num>
  <w:num w:numId="31" w16cid:durableId="94642696">
    <w:abstractNumId w:val="17"/>
  </w:num>
  <w:num w:numId="32" w16cid:durableId="748120053">
    <w:abstractNumId w:val="0"/>
  </w:num>
  <w:num w:numId="33" w16cid:durableId="1747798818">
    <w:abstractNumId w:val="25"/>
  </w:num>
  <w:num w:numId="34" w16cid:durableId="1231190096">
    <w:abstractNumId w:val="29"/>
  </w:num>
  <w:num w:numId="35" w16cid:durableId="1785541801">
    <w:abstractNumId w:val="29"/>
  </w:num>
  <w:num w:numId="36" w16cid:durableId="2035226631">
    <w:abstractNumId w:val="29"/>
  </w:num>
  <w:num w:numId="37" w16cid:durableId="963577731">
    <w:abstractNumId w:val="29"/>
  </w:num>
  <w:num w:numId="38" w16cid:durableId="245504795">
    <w:abstractNumId w:val="1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savePreviewPicture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11E"/>
    <w:rsid w:val="00011874"/>
    <w:rsid w:val="00016B3F"/>
    <w:rsid w:val="00023384"/>
    <w:rsid w:val="000246A0"/>
    <w:rsid w:val="00024B83"/>
    <w:rsid w:val="0002510C"/>
    <w:rsid w:val="000277A8"/>
    <w:rsid w:val="000356FD"/>
    <w:rsid w:val="00035E65"/>
    <w:rsid w:val="00050BCE"/>
    <w:rsid w:val="000510F8"/>
    <w:rsid w:val="00052526"/>
    <w:rsid w:val="00053BF8"/>
    <w:rsid w:val="00064A11"/>
    <w:rsid w:val="000726E4"/>
    <w:rsid w:val="00072C73"/>
    <w:rsid w:val="00073D5A"/>
    <w:rsid w:val="00076206"/>
    <w:rsid w:val="00082D25"/>
    <w:rsid w:val="000834CC"/>
    <w:rsid w:val="00084613"/>
    <w:rsid w:val="00084DAB"/>
    <w:rsid w:val="00085169"/>
    <w:rsid w:val="0009277D"/>
    <w:rsid w:val="00096CC3"/>
    <w:rsid w:val="000A1E30"/>
    <w:rsid w:val="000A4E71"/>
    <w:rsid w:val="000B1DDB"/>
    <w:rsid w:val="000B591B"/>
    <w:rsid w:val="000C0FBA"/>
    <w:rsid w:val="000C1462"/>
    <w:rsid w:val="000C39F7"/>
    <w:rsid w:val="000D067B"/>
    <w:rsid w:val="000D75CD"/>
    <w:rsid w:val="000E01D6"/>
    <w:rsid w:val="000E1A1B"/>
    <w:rsid w:val="000E4615"/>
    <w:rsid w:val="000E7D7F"/>
    <w:rsid w:val="000F4F30"/>
    <w:rsid w:val="000F7C9D"/>
    <w:rsid w:val="00100D71"/>
    <w:rsid w:val="00102C9D"/>
    <w:rsid w:val="001103A8"/>
    <w:rsid w:val="0011051B"/>
    <w:rsid w:val="00131451"/>
    <w:rsid w:val="00136E83"/>
    <w:rsid w:val="00140096"/>
    <w:rsid w:val="00140EB5"/>
    <w:rsid w:val="00146243"/>
    <w:rsid w:val="00151AE9"/>
    <w:rsid w:val="00152656"/>
    <w:rsid w:val="00153790"/>
    <w:rsid w:val="00157AFA"/>
    <w:rsid w:val="00161A17"/>
    <w:rsid w:val="001639FF"/>
    <w:rsid w:val="00184D6E"/>
    <w:rsid w:val="00186EF3"/>
    <w:rsid w:val="00192449"/>
    <w:rsid w:val="0019683E"/>
    <w:rsid w:val="001A3526"/>
    <w:rsid w:val="001B6CBE"/>
    <w:rsid w:val="001C2A43"/>
    <w:rsid w:val="001C2D46"/>
    <w:rsid w:val="001C5BCB"/>
    <w:rsid w:val="001C6278"/>
    <w:rsid w:val="001D3086"/>
    <w:rsid w:val="001D3174"/>
    <w:rsid w:val="001E18A0"/>
    <w:rsid w:val="001E511E"/>
    <w:rsid w:val="001E69A9"/>
    <w:rsid w:val="001F2865"/>
    <w:rsid w:val="001F3A5A"/>
    <w:rsid w:val="002007E7"/>
    <w:rsid w:val="00205972"/>
    <w:rsid w:val="00222300"/>
    <w:rsid w:val="00240758"/>
    <w:rsid w:val="002421F4"/>
    <w:rsid w:val="00242234"/>
    <w:rsid w:val="00245902"/>
    <w:rsid w:val="00245C78"/>
    <w:rsid w:val="002573B6"/>
    <w:rsid w:val="00272287"/>
    <w:rsid w:val="00273096"/>
    <w:rsid w:val="002807BC"/>
    <w:rsid w:val="00283626"/>
    <w:rsid w:val="00287509"/>
    <w:rsid w:val="00297A40"/>
    <w:rsid w:val="002A258E"/>
    <w:rsid w:val="002B0EAA"/>
    <w:rsid w:val="002B1333"/>
    <w:rsid w:val="002B1D35"/>
    <w:rsid w:val="002B4B26"/>
    <w:rsid w:val="002C0E41"/>
    <w:rsid w:val="002C3614"/>
    <w:rsid w:val="002C553B"/>
    <w:rsid w:val="002D2492"/>
    <w:rsid w:val="002E0B29"/>
    <w:rsid w:val="002E68F8"/>
    <w:rsid w:val="002E6E19"/>
    <w:rsid w:val="002F785F"/>
    <w:rsid w:val="003106F6"/>
    <w:rsid w:val="00313B3F"/>
    <w:rsid w:val="00320089"/>
    <w:rsid w:val="00322583"/>
    <w:rsid w:val="00323184"/>
    <w:rsid w:val="00323DFA"/>
    <w:rsid w:val="0033160D"/>
    <w:rsid w:val="0033464F"/>
    <w:rsid w:val="00335077"/>
    <w:rsid w:val="00336E2B"/>
    <w:rsid w:val="00337CB4"/>
    <w:rsid w:val="00342608"/>
    <w:rsid w:val="00343F24"/>
    <w:rsid w:val="0036098A"/>
    <w:rsid w:val="00363B8C"/>
    <w:rsid w:val="00366D9F"/>
    <w:rsid w:val="00370A82"/>
    <w:rsid w:val="00374754"/>
    <w:rsid w:val="00390BD1"/>
    <w:rsid w:val="00391F7F"/>
    <w:rsid w:val="00396D9A"/>
    <w:rsid w:val="003A0729"/>
    <w:rsid w:val="003A14D7"/>
    <w:rsid w:val="003A4044"/>
    <w:rsid w:val="003B6567"/>
    <w:rsid w:val="003C5087"/>
    <w:rsid w:val="003D05FF"/>
    <w:rsid w:val="003D613A"/>
    <w:rsid w:val="003E1D04"/>
    <w:rsid w:val="003E6EF4"/>
    <w:rsid w:val="003E7919"/>
    <w:rsid w:val="00400386"/>
    <w:rsid w:val="00400485"/>
    <w:rsid w:val="00402997"/>
    <w:rsid w:val="004037DF"/>
    <w:rsid w:val="0042086B"/>
    <w:rsid w:val="004302BB"/>
    <w:rsid w:val="00436F7A"/>
    <w:rsid w:val="00437C6F"/>
    <w:rsid w:val="0044118C"/>
    <w:rsid w:val="00447B61"/>
    <w:rsid w:val="00464802"/>
    <w:rsid w:val="00486F17"/>
    <w:rsid w:val="004913D4"/>
    <w:rsid w:val="00496B59"/>
    <w:rsid w:val="004A0336"/>
    <w:rsid w:val="004A2BF8"/>
    <w:rsid w:val="004A3601"/>
    <w:rsid w:val="004A4C68"/>
    <w:rsid w:val="004A58FF"/>
    <w:rsid w:val="004B1EE4"/>
    <w:rsid w:val="004B4438"/>
    <w:rsid w:val="004D41E6"/>
    <w:rsid w:val="004D7234"/>
    <w:rsid w:val="004D75BC"/>
    <w:rsid w:val="004E5D4F"/>
    <w:rsid w:val="004F1022"/>
    <w:rsid w:val="004F7DE4"/>
    <w:rsid w:val="00504D55"/>
    <w:rsid w:val="0051339B"/>
    <w:rsid w:val="0051769F"/>
    <w:rsid w:val="005237B6"/>
    <w:rsid w:val="0052439B"/>
    <w:rsid w:val="00532D76"/>
    <w:rsid w:val="0053476C"/>
    <w:rsid w:val="00534932"/>
    <w:rsid w:val="005352EB"/>
    <w:rsid w:val="005459E4"/>
    <w:rsid w:val="00546109"/>
    <w:rsid w:val="00546BDF"/>
    <w:rsid w:val="00565D4A"/>
    <w:rsid w:val="005664AE"/>
    <w:rsid w:val="0057130D"/>
    <w:rsid w:val="0057614C"/>
    <w:rsid w:val="00576403"/>
    <w:rsid w:val="00576D45"/>
    <w:rsid w:val="0057743A"/>
    <w:rsid w:val="005819E8"/>
    <w:rsid w:val="00586783"/>
    <w:rsid w:val="00591C97"/>
    <w:rsid w:val="00592EE2"/>
    <w:rsid w:val="00597B92"/>
    <w:rsid w:val="005B1B68"/>
    <w:rsid w:val="005B3AFD"/>
    <w:rsid w:val="005B57F5"/>
    <w:rsid w:val="005B6EE1"/>
    <w:rsid w:val="005B719E"/>
    <w:rsid w:val="005B7CFC"/>
    <w:rsid w:val="005C12D8"/>
    <w:rsid w:val="005C7683"/>
    <w:rsid w:val="005D21A4"/>
    <w:rsid w:val="005E44E7"/>
    <w:rsid w:val="005F0CB8"/>
    <w:rsid w:val="005F1C49"/>
    <w:rsid w:val="005F41C6"/>
    <w:rsid w:val="006048EB"/>
    <w:rsid w:val="00607DAC"/>
    <w:rsid w:val="006116F2"/>
    <w:rsid w:val="00613D7D"/>
    <w:rsid w:val="00614D78"/>
    <w:rsid w:val="0063034A"/>
    <w:rsid w:val="00630EC5"/>
    <w:rsid w:val="006351B0"/>
    <w:rsid w:val="00636652"/>
    <w:rsid w:val="006369EF"/>
    <w:rsid w:val="006466FC"/>
    <w:rsid w:val="00647FD4"/>
    <w:rsid w:val="006522E1"/>
    <w:rsid w:val="00652D8A"/>
    <w:rsid w:val="00653E69"/>
    <w:rsid w:val="006678C4"/>
    <w:rsid w:val="00674F64"/>
    <w:rsid w:val="006756CA"/>
    <w:rsid w:val="0067614D"/>
    <w:rsid w:val="00676FC7"/>
    <w:rsid w:val="006777FA"/>
    <w:rsid w:val="00680573"/>
    <w:rsid w:val="00687000"/>
    <w:rsid w:val="00692850"/>
    <w:rsid w:val="0069364F"/>
    <w:rsid w:val="006B2F76"/>
    <w:rsid w:val="006C6A58"/>
    <w:rsid w:val="006D04EC"/>
    <w:rsid w:val="006D6DF1"/>
    <w:rsid w:val="006E14D4"/>
    <w:rsid w:val="006E67F6"/>
    <w:rsid w:val="006F1DDE"/>
    <w:rsid w:val="006F44E7"/>
    <w:rsid w:val="006F53C2"/>
    <w:rsid w:val="0072112D"/>
    <w:rsid w:val="00724F52"/>
    <w:rsid w:val="00730A62"/>
    <w:rsid w:val="00752162"/>
    <w:rsid w:val="00754363"/>
    <w:rsid w:val="00754B0B"/>
    <w:rsid w:val="00756BAF"/>
    <w:rsid w:val="00765A11"/>
    <w:rsid w:val="00766CB3"/>
    <w:rsid w:val="0078227E"/>
    <w:rsid w:val="00783394"/>
    <w:rsid w:val="007875EC"/>
    <w:rsid w:val="00791F36"/>
    <w:rsid w:val="00794668"/>
    <w:rsid w:val="007948DA"/>
    <w:rsid w:val="007A1321"/>
    <w:rsid w:val="007A307A"/>
    <w:rsid w:val="007A3742"/>
    <w:rsid w:val="007A3D85"/>
    <w:rsid w:val="007A4E39"/>
    <w:rsid w:val="007B06C4"/>
    <w:rsid w:val="007C075E"/>
    <w:rsid w:val="007C283C"/>
    <w:rsid w:val="007C63CB"/>
    <w:rsid w:val="007D3621"/>
    <w:rsid w:val="007D3939"/>
    <w:rsid w:val="007E3055"/>
    <w:rsid w:val="007F015E"/>
    <w:rsid w:val="007F30CE"/>
    <w:rsid w:val="007F321D"/>
    <w:rsid w:val="00802BD7"/>
    <w:rsid w:val="00802E5C"/>
    <w:rsid w:val="00810175"/>
    <w:rsid w:val="008134BE"/>
    <w:rsid w:val="00813956"/>
    <w:rsid w:val="008246FB"/>
    <w:rsid w:val="00831F49"/>
    <w:rsid w:val="00843C2A"/>
    <w:rsid w:val="0084626D"/>
    <w:rsid w:val="00847AFF"/>
    <w:rsid w:val="00851220"/>
    <w:rsid w:val="008545DC"/>
    <w:rsid w:val="00860ED8"/>
    <w:rsid w:val="00861921"/>
    <w:rsid w:val="0086695C"/>
    <w:rsid w:val="00886AF4"/>
    <w:rsid w:val="00893BE1"/>
    <w:rsid w:val="00896474"/>
    <w:rsid w:val="008966C9"/>
    <w:rsid w:val="008A332E"/>
    <w:rsid w:val="008A79FE"/>
    <w:rsid w:val="008C29B2"/>
    <w:rsid w:val="008C2F57"/>
    <w:rsid w:val="008C3CF8"/>
    <w:rsid w:val="008D4E95"/>
    <w:rsid w:val="008E48E6"/>
    <w:rsid w:val="00903296"/>
    <w:rsid w:val="00907EB5"/>
    <w:rsid w:val="00914ED8"/>
    <w:rsid w:val="00921914"/>
    <w:rsid w:val="009226F0"/>
    <w:rsid w:val="0092673E"/>
    <w:rsid w:val="00943917"/>
    <w:rsid w:val="0094496C"/>
    <w:rsid w:val="009530BB"/>
    <w:rsid w:val="00963C1B"/>
    <w:rsid w:val="009644D1"/>
    <w:rsid w:val="00970BCB"/>
    <w:rsid w:val="00971C1F"/>
    <w:rsid w:val="00975939"/>
    <w:rsid w:val="009777B0"/>
    <w:rsid w:val="00980057"/>
    <w:rsid w:val="0098196A"/>
    <w:rsid w:val="00983B95"/>
    <w:rsid w:val="009866DF"/>
    <w:rsid w:val="00987612"/>
    <w:rsid w:val="00993211"/>
    <w:rsid w:val="00995363"/>
    <w:rsid w:val="00995679"/>
    <w:rsid w:val="009A1B6C"/>
    <w:rsid w:val="009A4905"/>
    <w:rsid w:val="009B16E3"/>
    <w:rsid w:val="009B4F6E"/>
    <w:rsid w:val="009B6C39"/>
    <w:rsid w:val="009C026C"/>
    <w:rsid w:val="009C089A"/>
    <w:rsid w:val="009D2638"/>
    <w:rsid w:val="009F4EA9"/>
    <w:rsid w:val="009F5CE2"/>
    <w:rsid w:val="009F5ED4"/>
    <w:rsid w:val="00A00991"/>
    <w:rsid w:val="00A3601E"/>
    <w:rsid w:val="00A457BA"/>
    <w:rsid w:val="00A45F64"/>
    <w:rsid w:val="00A46DA7"/>
    <w:rsid w:val="00A52431"/>
    <w:rsid w:val="00A534A2"/>
    <w:rsid w:val="00A5456F"/>
    <w:rsid w:val="00A56098"/>
    <w:rsid w:val="00A575EA"/>
    <w:rsid w:val="00A617D8"/>
    <w:rsid w:val="00A6466F"/>
    <w:rsid w:val="00A648A4"/>
    <w:rsid w:val="00A66733"/>
    <w:rsid w:val="00A72601"/>
    <w:rsid w:val="00A75A18"/>
    <w:rsid w:val="00A77849"/>
    <w:rsid w:val="00A87EFA"/>
    <w:rsid w:val="00A90917"/>
    <w:rsid w:val="00AA14CD"/>
    <w:rsid w:val="00AA5107"/>
    <w:rsid w:val="00AA7DBA"/>
    <w:rsid w:val="00AB6734"/>
    <w:rsid w:val="00AC5E6A"/>
    <w:rsid w:val="00AD0C07"/>
    <w:rsid w:val="00AD38E4"/>
    <w:rsid w:val="00AE0558"/>
    <w:rsid w:val="00AE1D05"/>
    <w:rsid w:val="00AE3B1F"/>
    <w:rsid w:val="00AF15F7"/>
    <w:rsid w:val="00AF456C"/>
    <w:rsid w:val="00AF7830"/>
    <w:rsid w:val="00AF7A45"/>
    <w:rsid w:val="00B0073C"/>
    <w:rsid w:val="00B035EB"/>
    <w:rsid w:val="00B10839"/>
    <w:rsid w:val="00B11626"/>
    <w:rsid w:val="00B20FB6"/>
    <w:rsid w:val="00B21936"/>
    <w:rsid w:val="00B259C0"/>
    <w:rsid w:val="00B30140"/>
    <w:rsid w:val="00B31767"/>
    <w:rsid w:val="00B34CAF"/>
    <w:rsid w:val="00B4178A"/>
    <w:rsid w:val="00B50713"/>
    <w:rsid w:val="00B50748"/>
    <w:rsid w:val="00B64166"/>
    <w:rsid w:val="00B654E8"/>
    <w:rsid w:val="00B738CF"/>
    <w:rsid w:val="00B80CAC"/>
    <w:rsid w:val="00B81EC4"/>
    <w:rsid w:val="00B85989"/>
    <w:rsid w:val="00B861A0"/>
    <w:rsid w:val="00B92998"/>
    <w:rsid w:val="00B97EE5"/>
    <w:rsid w:val="00BA1849"/>
    <w:rsid w:val="00BA28B8"/>
    <w:rsid w:val="00BA32BF"/>
    <w:rsid w:val="00BB1A11"/>
    <w:rsid w:val="00BB51E6"/>
    <w:rsid w:val="00BB54FB"/>
    <w:rsid w:val="00BC4D5E"/>
    <w:rsid w:val="00BD4E88"/>
    <w:rsid w:val="00BE23FF"/>
    <w:rsid w:val="00BE72E3"/>
    <w:rsid w:val="00BF779F"/>
    <w:rsid w:val="00BF78CE"/>
    <w:rsid w:val="00C0247C"/>
    <w:rsid w:val="00C024C1"/>
    <w:rsid w:val="00C10E36"/>
    <w:rsid w:val="00C170C0"/>
    <w:rsid w:val="00C33ED3"/>
    <w:rsid w:val="00C3416B"/>
    <w:rsid w:val="00C374EA"/>
    <w:rsid w:val="00C54C6C"/>
    <w:rsid w:val="00C651FA"/>
    <w:rsid w:val="00C66288"/>
    <w:rsid w:val="00C724BE"/>
    <w:rsid w:val="00C81664"/>
    <w:rsid w:val="00C838D0"/>
    <w:rsid w:val="00C87A94"/>
    <w:rsid w:val="00C912C1"/>
    <w:rsid w:val="00C92834"/>
    <w:rsid w:val="00C94439"/>
    <w:rsid w:val="00C95630"/>
    <w:rsid w:val="00CA1873"/>
    <w:rsid w:val="00CA1D92"/>
    <w:rsid w:val="00CA29AC"/>
    <w:rsid w:val="00CA4685"/>
    <w:rsid w:val="00CA56D5"/>
    <w:rsid w:val="00CC4EFD"/>
    <w:rsid w:val="00CC619F"/>
    <w:rsid w:val="00CC65FA"/>
    <w:rsid w:val="00CD07CD"/>
    <w:rsid w:val="00CD13D3"/>
    <w:rsid w:val="00CE4729"/>
    <w:rsid w:val="00CE4F1C"/>
    <w:rsid w:val="00CF015C"/>
    <w:rsid w:val="00CF6A80"/>
    <w:rsid w:val="00CF745A"/>
    <w:rsid w:val="00CF7567"/>
    <w:rsid w:val="00D02006"/>
    <w:rsid w:val="00D03B95"/>
    <w:rsid w:val="00D126E5"/>
    <w:rsid w:val="00D2003E"/>
    <w:rsid w:val="00D20C44"/>
    <w:rsid w:val="00D223EC"/>
    <w:rsid w:val="00D23201"/>
    <w:rsid w:val="00D2511E"/>
    <w:rsid w:val="00D3143B"/>
    <w:rsid w:val="00D322D6"/>
    <w:rsid w:val="00D416BD"/>
    <w:rsid w:val="00D41BD3"/>
    <w:rsid w:val="00D43272"/>
    <w:rsid w:val="00D443E2"/>
    <w:rsid w:val="00D5353C"/>
    <w:rsid w:val="00D538B0"/>
    <w:rsid w:val="00D60B6A"/>
    <w:rsid w:val="00D6290A"/>
    <w:rsid w:val="00D818DA"/>
    <w:rsid w:val="00D85F85"/>
    <w:rsid w:val="00D92E93"/>
    <w:rsid w:val="00DA2C66"/>
    <w:rsid w:val="00DA411A"/>
    <w:rsid w:val="00DB39A5"/>
    <w:rsid w:val="00DB4AB7"/>
    <w:rsid w:val="00DB5C9A"/>
    <w:rsid w:val="00DC37CD"/>
    <w:rsid w:val="00DC4008"/>
    <w:rsid w:val="00DC4606"/>
    <w:rsid w:val="00DC4F00"/>
    <w:rsid w:val="00DC50C8"/>
    <w:rsid w:val="00DD45A2"/>
    <w:rsid w:val="00DD7AD0"/>
    <w:rsid w:val="00DE2A17"/>
    <w:rsid w:val="00DE65E1"/>
    <w:rsid w:val="00DF0EFE"/>
    <w:rsid w:val="00DF1611"/>
    <w:rsid w:val="00E033C1"/>
    <w:rsid w:val="00E03C05"/>
    <w:rsid w:val="00E06217"/>
    <w:rsid w:val="00E10D54"/>
    <w:rsid w:val="00E13999"/>
    <w:rsid w:val="00E2060A"/>
    <w:rsid w:val="00E26C28"/>
    <w:rsid w:val="00E572F8"/>
    <w:rsid w:val="00E6090D"/>
    <w:rsid w:val="00E610B9"/>
    <w:rsid w:val="00E653F7"/>
    <w:rsid w:val="00E711D8"/>
    <w:rsid w:val="00E77050"/>
    <w:rsid w:val="00E85915"/>
    <w:rsid w:val="00E866A9"/>
    <w:rsid w:val="00E96C77"/>
    <w:rsid w:val="00EA06BE"/>
    <w:rsid w:val="00EA3DAF"/>
    <w:rsid w:val="00EA4723"/>
    <w:rsid w:val="00EB01C4"/>
    <w:rsid w:val="00EB0EC9"/>
    <w:rsid w:val="00EB3B23"/>
    <w:rsid w:val="00EB7694"/>
    <w:rsid w:val="00EC7F01"/>
    <w:rsid w:val="00ED6D69"/>
    <w:rsid w:val="00EE77DB"/>
    <w:rsid w:val="00EF4C4E"/>
    <w:rsid w:val="00EF6ADF"/>
    <w:rsid w:val="00EF7452"/>
    <w:rsid w:val="00F00284"/>
    <w:rsid w:val="00F0060C"/>
    <w:rsid w:val="00F02576"/>
    <w:rsid w:val="00F03AF4"/>
    <w:rsid w:val="00F0414F"/>
    <w:rsid w:val="00F3686F"/>
    <w:rsid w:val="00F3766A"/>
    <w:rsid w:val="00F47963"/>
    <w:rsid w:val="00F53932"/>
    <w:rsid w:val="00F55554"/>
    <w:rsid w:val="00F560A0"/>
    <w:rsid w:val="00F579C1"/>
    <w:rsid w:val="00F768CD"/>
    <w:rsid w:val="00F828FA"/>
    <w:rsid w:val="00F87355"/>
    <w:rsid w:val="00FA045A"/>
    <w:rsid w:val="00FA6B9B"/>
    <w:rsid w:val="00FA748D"/>
    <w:rsid w:val="00FA7B94"/>
    <w:rsid w:val="00FB2B24"/>
    <w:rsid w:val="00FB484B"/>
    <w:rsid w:val="00FC4BB2"/>
    <w:rsid w:val="00FD0220"/>
    <w:rsid w:val="00FD07D5"/>
    <w:rsid w:val="00FD1F9F"/>
    <w:rsid w:val="00FD28A0"/>
    <w:rsid w:val="00FD5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610BF2"/>
  <w15:docId w15:val="{89E12E16-5530-4535-B881-84EC39AE7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semiHidden="1" w:uiPriority="47" w:unhideWhenUsed="1"/>
    <w:lsdException w:name="TOC Heading" w:semiHidden="1" w:uiPriority="48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aliases w:val="SMLOUVA Normální"/>
    <w:qFormat/>
    <w:rsid w:val="00100D71"/>
    <w:pPr>
      <w:spacing w:line="288" w:lineRule="auto"/>
      <w:jc w:val="both"/>
    </w:pPr>
    <w:rPr>
      <w:rFonts w:ascii="Times New Roman" w:eastAsia="Times New Roman" w:hAnsi="Times New Roman"/>
      <w:sz w:val="24"/>
      <w:szCs w:val="24"/>
    </w:rPr>
  </w:style>
  <w:style w:type="paragraph" w:styleId="Nadpis1">
    <w:name w:val="heading 1"/>
    <w:basedOn w:val="Normln"/>
    <w:next w:val="Normln"/>
    <w:link w:val="Nadpis1Char"/>
    <w:uiPriority w:val="9"/>
    <w:qFormat/>
    <w:rsid w:val="00D20C44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qFormat/>
    <w:rsid w:val="007F30CE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qFormat/>
    <w:rsid w:val="00D20C44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Nadpis4">
    <w:name w:val="heading 4"/>
    <w:basedOn w:val="Normln"/>
    <w:next w:val="Normln"/>
    <w:link w:val="Nadpis4Char"/>
    <w:uiPriority w:val="9"/>
    <w:qFormat/>
    <w:rsid w:val="00D20C44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MLOUVAodstaveclnku">
    <w:name w:val="SMLOUVA odstavec článku"/>
    <w:basedOn w:val="Nadpis2"/>
    <w:qFormat/>
    <w:rsid w:val="00437C6F"/>
    <w:pPr>
      <w:keepNext w:val="0"/>
      <w:keepLines w:val="0"/>
      <w:widowControl w:val="0"/>
      <w:numPr>
        <w:ilvl w:val="1"/>
        <w:numId w:val="2"/>
      </w:numPr>
      <w:spacing w:before="120" w:after="120"/>
    </w:pPr>
    <w:rPr>
      <w:rFonts w:ascii="Times New Roman" w:hAnsi="Times New Roman"/>
      <w:b w:val="0"/>
      <w:iCs/>
      <w:color w:val="auto"/>
      <w:sz w:val="24"/>
      <w:szCs w:val="24"/>
    </w:rPr>
  </w:style>
  <w:style w:type="paragraph" w:customStyle="1" w:styleId="SMLOUVApsmeno">
    <w:name w:val="SMLOUVA písmeno"/>
    <w:basedOn w:val="Normln"/>
    <w:autoRedefine/>
    <w:qFormat/>
    <w:rsid w:val="00437C6F"/>
    <w:pPr>
      <w:widowControl w:val="0"/>
      <w:numPr>
        <w:ilvl w:val="2"/>
        <w:numId w:val="2"/>
      </w:numPr>
      <w:tabs>
        <w:tab w:val="clear" w:pos="992"/>
        <w:tab w:val="num" w:pos="851"/>
        <w:tab w:val="left" w:pos="1134"/>
      </w:tabs>
      <w:ind w:left="851" w:hanging="567"/>
    </w:pPr>
  </w:style>
  <w:style w:type="paragraph" w:customStyle="1" w:styleId="SMLOUVAbod">
    <w:name w:val="SMLOUVA bod"/>
    <w:basedOn w:val="Normln"/>
    <w:qFormat/>
    <w:rsid w:val="00914ED8"/>
    <w:pPr>
      <w:keepNext/>
      <w:numPr>
        <w:ilvl w:val="3"/>
        <w:numId w:val="2"/>
      </w:numPr>
    </w:pPr>
    <w:rPr>
      <w:rFonts w:ascii="Arial" w:hAnsi="Arial" w:cs="Arial"/>
      <w:color w:val="000000"/>
      <w:sz w:val="22"/>
    </w:rPr>
  </w:style>
  <w:style w:type="paragraph" w:customStyle="1" w:styleId="Text11">
    <w:name w:val="Text 1.1"/>
    <w:basedOn w:val="Normln"/>
    <w:rsid w:val="007F30CE"/>
    <w:pPr>
      <w:keepNext/>
      <w:ind w:left="561"/>
    </w:pPr>
    <w:rPr>
      <w:szCs w:val="20"/>
    </w:rPr>
  </w:style>
  <w:style w:type="paragraph" w:customStyle="1" w:styleId="SMLOUVAodstavecpreambule">
    <w:name w:val="SMLOUVA odstavec preambule"/>
    <w:basedOn w:val="Normln"/>
    <w:rsid w:val="007F30CE"/>
    <w:pPr>
      <w:widowControl w:val="0"/>
      <w:numPr>
        <w:numId w:val="1"/>
      </w:numPr>
    </w:pPr>
  </w:style>
  <w:style w:type="paragraph" w:styleId="Textpoznpodarou">
    <w:name w:val="footnote text"/>
    <w:aliases w:val="fn"/>
    <w:basedOn w:val="Normln"/>
    <w:link w:val="TextpoznpodarouChar"/>
    <w:uiPriority w:val="99"/>
    <w:semiHidden/>
    <w:rsid w:val="007F30CE"/>
    <w:rPr>
      <w:sz w:val="18"/>
      <w:szCs w:val="20"/>
    </w:rPr>
  </w:style>
  <w:style w:type="character" w:customStyle="1" w:styleId="TextpoznpodarouChar">
    <w:name w:val="Text pozn. pod čarou Char"/>
    <w:aliases w:val="fn Char"/>
    <w:link w:val="Textpoznpodarou"/>
    <w:uiPriority w:val="99"/>
    <w:semiHidden/>
    <w:rsid w:val="007F30CE"/>
    <w:rPr>
      <w:rFonts w:ascii="Times New Roman" w:eastAsia="Times New Roman" w:hAnsi="Times New Roman" w:cs="Times New Roman"/>
      <w:sz w:val="18"/>
      <w:szCs w:val="20"/>
    </w:rPr>
  </w:style>
  <w:style w:type="character" w:styleId="Znakapoznpodarou">
    <w:name w:val="footnote reference"/>
    <w:uiPriority w:val="99"/>
    <w:semiHidden/>
    <w:rsid w:val="007F30CE"/>
    <w:rPr>
      <w:vertAlign w:val="superscript"/>
    </w:rPr>
  </w:style>
  <w:style w:type="paragraph" w:styleId="Zpat">
    <w:name w:val="footer"/>
    <w:basedOn w:val="Normln"/>
    <w:link w:val="ZpatChar"/>
    <w:uiPriority w:val="99"/>
    <w:rsid w:val="007F30CE"/>
    <w:pPr>
      <w:tabs>
        <w:tab w:val="center" w:pos="4703"/>
        <w:tab w:val="right" w:pos="9406"/>
      </w:tabs>
    </w:pPr>
    <w:rPr>
      <w:sz w:val="20"/>
    </w:rPr>
  </w:style>
  <w:style w:type="character" w:customStyle="1" w:styleId="ZpatChar">
    <w:name w:val="Zápatí Char"/>
    <w:link w:val="Zpat"/>
    <w:uiPriority w:val="99"/>
    <w:rsid w:val="007F30CE"/>
    <w:rPr>
      <w:rFonts w:ascii="Times New Roman" w:eastAsia="Times New Roman" w:hAnsi="Times New Roman" w:cs="Times New Roman"/>
      <w:sz w:val="20"/>
      <w:szCs w:val="24"/>
    </w:rPr>
  </w:style>
  <w:style w:type="character" w:styleId="slostrnky">
    <w:name w:val="page number"/>
    <w:basedOn w:val="Standardnpsmoodstavce"/>
    <w:rsid w:val="007F30CE"/>
  </w:style>
  <w:style w:type="paragraph" w:customStyle="1" w:styleId="SMLOUVAlnekslovn">
    <w:name w:val="SMLOUVA Článek číslování"/>
    <w:basedOn w:val="SMLOUVAodstaveclnku"/>
    <w:next w:val="SMLOUVAodstaveclnku"/>
    <w:autoRedefine/>
    <w:qFormat/>
    <w:rsid w:val="00F3686F"/>
    <w:pPr>
      <w:keepNext/>
      <w:numPr>
        <w:ilvl w:val="0"/>
      </w:numPr>
      <w:spacing w:before="480" w:after="240"/>
      <w:ind w:left="0" w:firstLine="284"/>
      <w:jc w:val="center"/>
    </w:pPr>
    <w:rPr>
      <w:b/>
      <w:color w:val="000000"/>
    </w:rPr>
  </w:style>
  <w:style w:type="paragraph" w:customStyle="1" w:styleId="SMLOUVANzevlnku">
    <w:name w:val="SMLOUVA Název článku"/>
    <w:aliases w:val="preambule"/>
    <w:basedOn w:val="Normln"/>
    <w:rsid w:val="00100D71"/>
    <w:pPr>
      <w:spacing w:before="480" w:after="240"/>
      <w:jc w:val="center"/>
    </w:pPr>
    <w:rPr>
      <w:b/>
    </w:rPr>
  </w:style>
  <w:style w:type="paragraph" w:styleId="Zkladntext">
    <w:name w:val="Body Text"/>
    <w:basedOn w:val="Normln"/>
    <w:link w:val="ZkladntextChar"/>
    <w:rsid w:val="007F30CE"/>
  </w:style>
  <w:style w:type="character" w:customStyle="1" w:styleId="ZkladntextChar">
    <w:name w:val="Základní text Char"/>
    <w:link w:val="Zkladntext"/>
    <w:rsid w:val="007F30CE"/>
    <w:rPr>
      <w:rFonts w:ascii="Times New Roman" w:eastAsia="Times New Roman" w:hAnsi="Times New Roman" w:cs="Times New Roman"/>
      <w:sz w:val="24"/>
      <w:szCs w:val="24"/>
    </w:rPr>
  </w:style>
  <w:style w:type="character" w:customStyle="1" w:styleId="Nadpis2Char">
    <w:name w:val="Nadpis 2 Char"/>
    <w:link w:val="Nadpis2"/>
    <w:uiPriority w:val="9"/>
    <w:semiHidden/>
    <w:rsid w:val="007F30CE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Zhlav">
    <w:name w:val="header"/>
    <w:basedOn w:val="Normln"/>
    <w:link w:val="ZhlavChar"/>
    <w:uiPriority w:val="99"/>
    <w:unhideWhenUsed/>
    <w:rsid w:val="007F30CE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7F30CE"/>
    <w:rPr>
      <w:rFonts w:ascii="Times New Roman" w:eastAsia="Times New Roman" w:hAnsi="Times New Roman" w:cs="Times New Roman"/>
      <w:sz w:val="24"/>
      <w:szCs w:val="24"/>
    </w:rPr>
  </w:style>
  <w:style w:type="paragraph" w:styleId="Textkomente">
    <w:name w:val="annotation text"/>
    <w:basedOn w:val="Normln"/>
    <w:link w:val="TextkomenteChar"/>
    <w:semiHidden/>
    <w:rsid w:val="007F30CE"/>
    <w:pPr>
      <w:jc w:val="left"/>
    </w:pPr>
    <w:rPr>
      <w:sz w:val="20"/>
      <w:szCs w:val="20"/>
      <w:lang w:eastAsia="cs-CZ"/>
    </w:rPr>
  </w:style>
  <w:style w:type="character" w:customStyle="1" w:styleId="TextkomenteChar">
    <w:name w:val="Text komentáře Char"/>
    <w:link w:val="Textkomente"/>
    <w:semiHidden/>
    <w:rsid w:val="007F30CE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Stednmka1zvraznn21">
    <w:name w:val="Střední mřížka 1 – zvýraznění 21"/>
    <w:basedOn w:val="Normln"/>
    <w:uiPriority w:val="34"/>
    <w:qFormat/>
    <w:rsid w:val="001E511E"/>
    <w:pPr>
      <w:ind w:left="720"/>
      <w:contextualSpacing/>
    </w:pPr>
  </w:style>
  <w:style w:type="paragraph" w:styleId="Zkladntextodsazen">
    <w:name w:val="Body Text Indent"/>
    <w:basedOn w:val="Normln"/>
    <w:link w:val="ZkladntextodsazenChar"/>
    <w:rsid w:val="00DE65E1"/>
    <w:pPr>
      <w:spacing w:after="120" w:line="240" w:lineRule="auto"/>
      <w:ind w:left="283"/>
      <w:jc w:val="left"/>
    </w:pPr>
    <w:rPr>
      <w:sz w:val="20"/>
      <w:szCs w:val="20"/>
      <w:lang w:eastAsia="cs-CZ"/>
    </w:rPr>
  </w:style>
  <w:style w:type="character" w:customStyle="1" w:styleId="ZkladntextodsazenChar">
    <w:name w:val="Základní text odsazený Char"/>
    <w:link w:val="Zkladntextodsazen"/>
    <w:rsid w:val="00DE65E1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customStyle="1" w:styleId="Nadpis1Char">
    <w:name w:val="Nadpis 1 Char"/>
    <w:link w:val="Nadpis1"/>
    <w:uiPriority w:val="9"/>
    <w:rsid w:val="00D20C44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dpis3Char">
    <w:name w:val="Nadpis 3 Char"/>
    <w:link w:val="Nadpis3"/>
    <w:uiPriority w:val="9"/>
    <w:semiHidden/>
    <w:rsid w:val="00D20C44"/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customStyle="1" w:styleId="Nadpis4Char">
    <w:name w:val="Nadpis 4 Char"/>
    <w:link w:val="Nadpis4"/>
    <w:uiPriority w:val="9"/>
    <w:rsid w:val="00D20C44"/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character" w:styleId="Hypertextovodkaz">
    <w:name w:val="Hyperlink"/>
    <w:uiPriority w:val="99"/>
    <w:rsid w:val="00D20C44"/>
    <w:rPr>
      <w:color w:val="0000FF"/>
      <w:u w:val="single"/>
    </w:rPr>
  </w:style>
  <w:style w:type="paragraph" w:styleId="Nzev">
    <w:name w:val="Title"/>
    <w:basedOn w:val="Normln"/>
    <w:next w:val="Normln"/>
    <w:link w:val="NzevChar"/>
    <w:uiPriority w:val="10"/>
    <w:qFormat/>
    <w:rsid w:val="00C33ED3"/>
    <w:pPr>
      <w:widowControl w:val="0"/>
      <w:jc w:val="center"/>
    </w:pPr>
    <w:rPr>
      <w:b/>
      <w:sz w:val="36"/>
    </w:rPr>
  </w:style>
  <w:style w:type="character" w:customStyle="1" w:styleId="NzevChar">
    <w:name w:val="Název Char"/>
    <w:link w:val="Nzev"/>
    <w:uiPriority w:val="10"/>
    <w:rsid w:val="00C33ED3"/>
    <w:rPr>
      <w:rFonts w:ascii="Times New Roman" w:eastAsia="Times New Roman" w:hAnsi="Times New Roman" w:cs="Times New Roman"/>
      <w:b/>
      <w:sz w:val="36"/>
      <w:szCs w:val="24"/>
    </w:rPr>
  </w:style>
  <w:style w:type="character" w:customStyle="1" w:styleId="Prosttabulka31">
    <w:name w:val="Prostá tabulka 31"/>
    <w:uiPriority w:val="19"/>
    <w:qFormat/>
    <w:rsid w:val="00C33ED3"/>
    <w:rPr>
      <w:lang w:val="en-US"/>
    </w:rPr>
  </w:style>
  <w:style w:type="character" w:styleId="Zdraznn">
    <w:name w:val="Emphasis"/>
    <w:uiPriority w:val="20"/>
    <w:qFormat/>
    <w:rsid w:val="00CA1D92"/>
    <w:rPr>
      <w:sz w:val="24"/>
      <w:lang w:val="en-US"/>
    </w:rPr>
  </w:style>
  <w:style w:type="character" w:styleId="Siln">
    <w:name w:val="Strong"/>
    <w:basedOn w:val="Standardnpsmoodstavce"/>
    <w:uiPriority w:val="22"/>
    <w:qFormat/>
    <w:rsid w:val="00A3601E"/>
  </w:style>
  <w:style w:type="paragraph" w:customStyle="1" w:styleId="Stednstnovn1zvraznn11">
    <w:name w:val="Střední stínování 1 – zvýraznění 11"/>
    <w:uiPriority w:val="1"/>
    <w:qFormat/>
    <w:rsid w:val="004302BB"/>
    <w:pPr>
      <w:jc w:val="both"/>
    </w:pPr>
    <w:rPr>
      <w:rFonts w:ascii="Arial" w:eastAsia="Times New Roman" w:hAnsi="Arial" w:cs="Arial"/>
      <w:sz w:val="24"/>
      <w:szCs w:val="24"/>
    </w:rPr>
  </w:style>
  <w:style w:type="paragraph" w:styleId="Zkladntext2">
    <w:name w:val="Body Text 2"/>
    <w:basedOn w:val="Normln"/>
    <w:link w:val="Zkladntext2Char"/>
    <w:uiPriority w:val="99"/>
    <w:unhideWhenUsed/>
    <w:rsid w:val="00D60B6A"/>
    <w:pPr>
      <w:spacing w:after="120" w:line="480" w:lineRule="auto"/>
    </w:pPr>
  </w:style>
  <w:style w:type="character" w:customStyle="1" w:styleId="Zkladntext2Char">
    <w:name w:val="Základní text 2 Char"/>
    <w:link w:val="Zkladntext2"/>
    <w:uiPriority w:val="99"/>
    <w:rsid w:val="00D60B6A"/>
    <w:rPr>
      <w:rFonts w:ascii="Times New Roman" w:eastAsia="Times New Roman" w:hAnsi="Times New Roman" w:cs="Times New Roman"/>
      <w:sz w:val="24"/>
      <w:szCs w:val="24"/>
    </w:rPr>
  </w:style>
  <w:style w:type="paragraph" w:customStyle="1" w:styleId="Znaka1">
    <w:name w:val="Značka 1"/>
    <w:rsid w:val="00D60B6A"/>
    <w:pPr>
      <w:widowControl w:val="0"/>
      <w:ind w:left="576"/>
    </w:pPr>
    <w:rPr>
      <w:rFonts w:ascii="Times New Roman" w:eastAsia="Times New Roman" w:hAnsi="Times New Roman"/>
      <w:snapToGrid w:val="0"/>
      <w:color w:val="000000"/>
      <w:sz w:val="24"/>
      <w:lang w:eastAsia="cs-CZ"/>
    </w:rPr>
  </w:style>
  <w:style w:type="character" w:customStyle="1" w:styleId="platne1">
    <w:name w:val="platne1"/>
    <w:rsid w:val="00D60B6A"/>
    <w:rPr>
      <w:w w:val="120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84D6E"/>
    <w:pPr>
      <w:numPr>
        <w:ilvl w:val="1"/>
      </w:numPr>
    </w:pPr>
    <w:rPr>
      <w:rFonts w:ascii="Cambria" w:hAnsi="Cambria"/>
      <w:i/>
      <w:iCs/>
      <w:color w:val="4F81BD"/>
      <w:spacing w:val="15"/>
    </w:rPr>
  </w:style>
  <w:style w:type="character" w:customStyle="1" w:styleId="PodnadpisChar">
    <w:name w:val="Podnadpis Char"/>
    <w:link w:val="Podnadpis"/>
    <w:uiPriority w:val="11"/>
    <w:rsid w:val="00184D6E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styleId="Odkaznakoment">
    <w:name w:val="annotation reference"/>
    <w:uiPriority w:val="99"/>
    <w:semiHidden/>
    <w:unhideWhenUsed/>
    <w:rsid w:val="00754B0B"/>
    <w:rPr>
      <w:sz w:val="16"/>
      <w:szCs w:val="16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54B0B"/>
    <w:pPr>
      <w:spacing w:line="240" w:lineRule="auto"/>
      <w:jc w:val="both"/>
    </w:pPr>
    <w:rPr>
      <w:b/>
      <w:bCs/>
      <w:lang w:eastAsia="en-US"/>
    </w:rPr>
  </w:style>
  <w:style w:type="character" w:customStyle="1" w:styleId="PedmtkomenteChar">
    <w:name w:val="Předmět komentáře Char"/>
    <w:link w:val="Pedmtkomente"/>
    <w:uiPriority w:val="99"/>
    <w:semiHidden/>
    <w:rsid w:val="00754B0B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54B0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754B0B"/>
    <w:rPr>
      <w:rFonts w:ascii="Tahoma" w:eastAsia="Times New Roman" w:hAnsi="Tahoma" w:cs="Tahoma"/>
      <w:sz w:val="16"/>
      <w:szCs w:val="16"/>
    </w:rPr>
  </w:style>
  <w:style w:type="character" w:customStyle="1" w:styleId="preformatted">
    <w:name w:val="preformatted"/>
    <w:basedOn w:val="Standardnpsmoodstavce"/>
    <w:rsid w:val="000B1DDB"/>
  </w:style>
  <w:style w:type="character" w:customStyle="1" w:styleId="nowrap">
    <w:name w:val="nowrap"/>
    <w:basedOn w:val="Standardnpsmoodstavce"/>
    <w:rsid w:val="000B1DDB"/>
  </w:style>
  <w:style w:type="character" w:customStyle="1" w:styleId="Zkladntext20">
    <w:name w:val="Základní text (2)_"/>
    <w:link w:val="Zkladntext21"/>
    <w:uiPriority w:val="99"/>
    <w:rsid w:val="000B1DDB"/>
    <w:rPr>
      <w:rFonts w:ascii="Times New Roman" w:hAnsi="Times New Roman" w:cs="Times New Roman"/>
      <w:shd w:val="clear" w:color="auto" w:fill="FFFFFF"/>
    </w:rPr>
  </w:style>
  <w:style w:type="paragraph" w:customStyle="1" w:styleId="Zkladntext21">
    <w:name w:val="Základní text (2)1"/>
    <w:basedOn w:val="Normln"/>
    <w:link w:val="Zkladntext20"/>
    <w:uiPriority w:val="99"/>
    <w:rsid w:val="000B1DDB"/>
    <w:pPr>
      <w:widowControl w:val="0"/>
      <w:shd w:val="clear" w:color="auto" w:fill="FFFFFF"/>
      <w:spacing w:before="780" w:after="300" w:line="328" w:lineRule="exact"/>
      <w:ind w:hanging="400"/>
    </w:pPr>
    <w:rPr>
      <w:rFonts w:eastAsia="Calibri"/>
      <w:sz w:val="22"/>
      <w:szCs w:val="22"/>
    </w:rPr>
  </w:style>
  <w:style w:type="character" w:customStyle="1" w:styleId="Zkladntext4">
    <w:name w:val="Základní text (4)_"/>
    <w:link w:val="Zkladntext41"/>
    <w:uiPriority w:val="99"/>
    <w:rsid w:val="00437C6F"/>
    <w:rPr>
      <w:rFonts w:ascii="Corbel" w:hAnsi="Corbel" w:cs="Corbel"/>
      <w:sz w:val="8"/>
      <w:szCs w:val="8"/>
      <w:shd w:val="clear" w:color="auto" w:fill="FFFFFF"/>
    </w:rPr>
  </w:style>
  <w:style w:type="character" w:customStyle="1" w:styleId="Zkladntext40">
    <w:name w:val="Základní text (4)"/>
    <w:basedOn w:val="Zkladntext4"/>
    <w:uiPriority w:val="99"/>
    <w:rsid w:val="00437C6F"/>
    <w:rPr>
      <w:rFonts w:ascii="Corbel" w:hAnsi="Corbel" w:cs="Corbel"/>
      <w:sz w:val="8"/>
      <w:szCs w:val="8"/>
      <w:shd w:val="clear" w:color="auto" w:fill="FFFFFF"/>
    </w:rPr>
  </w:style>
  <w:style w:type="paragraph" w:customStyle="1" w:styleId="Zkladntext41">
    <w:name w:val="Základní text (4)1"/>
    <w:basedOn w:val="Normln"/>
    <w:link w:val="Zkladntext4"/>
    <w:uiPriority w:val="99"/>
    <w:rsid w:val="00437C6F"/>
    <w:pPr>
      <w:widowControl w:val="0"/>
      <w:shd w:val="clear" w:color="auto" w:fill="FFFFFF"/>
      <w:spacing w:line="240" w:lineRule="atLeast"/>
      <w:jc w:val="right"/>
    </w:pPr>
    <w:rPr>
      <w:rFonts w:ascii="Corbel" w:eastAsia="Calibri" w:hAnsi="Corbel" w:cs="Corbel"/>
      <w:sz w:val="8"/>
      <w:szCs w:val="8"/>
    </w:rPr>
  </w:style>
  <w:style w:type="character" w:customStyle="1" w:styleId="Zkladntext5">
    <w:name w:val="Základní text (5)_"/>
    <w:link w:val="Zkladntext50"/>
    <w:uiPriority w:val="99"/>
    <w:rsid w:val="00323DFA"/>
    <w:rPr>
      <w:rFonts w:ascii="Times New Roman" w:hAnsi="Times New Roman" w:cs="Times New Roman"/>
      <w:shd w:val="clear" w:color="auto" w:fill="FFFFFF"/>
    </w:rPr>
  </w:style>
  <w:style w:type="paragraph" w:customStyle="1" w:styleId="Zkladntext50">
    <w:name w:val="Základní text (5)"/>
    <w:basedOn w:val="Normln"/>
    <w:link w:val="Zkladntext5"/>
    <w:uiPriority w:val="99"/>
    <w:rsid w:val="00323DFA"/>
    <w:pPr>
      <w:widowControl w:val="0"/>
      <w:shd w:val="clear" w:color="auto" w:fill="FFFFFF"/>
      <w:spacing w:before="420" w:line="328" w:lineRule="exact"/>
      <w:ind w:hanging="400"/>
    </w:pPr>
    <w:rPr>
      <w:rFonts w:eastAsia="Calibri"/>
      <w:sz w:val="22"/>
      <w:szCs w:val="22"/>
    </w:rPr>
  </w:style>
  <w:style w:type="character" w:customStyle="1" w:styleId="Nadpis20">
    <w:name w:val="Nadpis #2_"/>
    <w:link w:val="Nadpis21"/>
    <w:uiPriority w:val="99"/>
    <w:rsid w:val="00CA56D5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Nadpis21">
    <w:name w:val="Nadpis #2"/>
    <w:basedOn w:val="Normln"/>
    <w:link w:val="Nadpis20"/>
    <w:uiPriority w:val="99"/>
    <w:rsid w:val="00CA56D5"/>
    <w:pPr>
      <w:widowControl w:val="0"/>
      <w:shd w:val="clear" w:color="auto" w:fill="FFFFFF"/>
      <w:spacing w:after="780" w:line="173" w:lineRule="exact"/>
      <w:jc w:val="center"/>
      <w:outlineLvl w:val="1"/>
    </w:pPr>
    <w:rPr>
      <w:rFonts w:eastAsia="Calibri"/>
      <w:b/>
      <w:bCs/>
      <w:sz w:val="22"/>
      <w:szCs w:val="22"/>
    </w:rPr>
  </w:style>
  <w:style w:type="character" w:customStyle="1" w:styleId="Zkladntext6">
    <w:name w:val="Základní text (6)_"/>
    <w:link w:val="Zkladntext60"/>
    <w:uiPriority w:val="99"/>
    <w:rsid w:val="002B4B26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Zkladntext60">
    <w:name w:val="Základní text (6)"/>
    <w:basedOn w:val="Normln"/>
    <w:link w:val="Zkladntext6"/>
    <w:uiPriority w:val="99"/>
    <w:rsid w:val="002B4B26"/>
    <w:pPr>
      <w:widowControl w:val="0"/>
      <w:shd w:val="clear" w:color="auto" w:fill="FFFFFF"/>
      <w:spacing w:before="120" w:after="360" w:line="240" w:lineRule="atLeast"/>
      <w:jc w:val="center"/>
    </w:pPr>
    <w:rPr>
      <w:rFonts w:eastAsia="Calibri"/>
      <w:b/>
      <w:bCs/>
      <w:sz w:val="22"/>
      <w:szCs w:val="22"/>
    </w:rPr>
  </w:style>
  <w:style w:type="character" w:customStyle="1" w:styleId="Zkladntext7">
    <w:name w:val="Základní text (7)_"/>
    <w:link w:val="Zkladntext70"/>
    <w:uiPriority w:val="99"/>
    <w:rsid w:val="00993211"/>
    <w:rPr>
      <w:rFonts w:ascii="Times New Roman" w:hAnsi="Times New Roman" w:cs="Times New Roman"/>
      <w:shd w:val="clear" w:color="auto" w:fill="FFFFFF"/>
    </w:rPr>
  </w:style>
  <w:style w:type="paragraph" w:customStyle="1" w:styleId="Zkladntext70">
    <w:name w:val="Základní text (7)"/>
    <w:basedOn w:val="Normln"/>
    <w:link w:val="Zkladntext7"/>
    <w:uiPriority w:val="99"/>
    <w:rsid w:val="00993211"/>
    <w:pPr>
      <w:widowControl w:val="0"/>
      <w:shd w:val="clear" w:color="auto" w:fill="FFFFFF"/>
      <w:spacing w:line="328" w:lineRule="exact"/>
      <w:ind w:hanging="380"/>
      <w:jc w:val="left"/>
    </w:pPr>
    <w:rPr>
      <w:rFonts w:eastAsia="Calibri"/>
      <w:sz w:val="22"/>
      <w:szCs w:val="22"/>
    </w:rPr>
  </w:style>
  <w:style w:type="character" w:customStyle="1" w:styleId="Zkladntext3">
    <w:name w:val="Základní text (3)_"/>
    <w:link w:val="Zkladntext30"/>
    <w:uiPriority w:val="99"/>
    <w:rsid w:val="00E572F8"/>
    <w:rPr>
      <w:rFonts w:ascii="Corbel" w:hAnsi="Corbel" w:cs="Corbel"/>
      <w:w w:val="150"/>
      <w:sz w:val="9"/>
      <w:szCs w:val="9"/>
      <w:shd w:val="clear" w:color="auto" w:fill="FFFFFF"/>
    </w:rPr>
  </w:style>
  <w:style w:type="character" w:customStyle="1" w:styleId="Zkladntext34pt">
    <w:name w:val="Základní text (3) + 4 pt"/>
    <w:aliases w:val="Kurzíva"/>
    <w:uiPriority w:val="99"/>
    <w:rsid w:val="00E572F8"/>
    <w:rPr>
      <w:rFonts w:ascii="Corbel" w:hAnsi="Corbel" w:cs="Corbel"/>
      <w:i/>
      <w:iCs/>
      <w:w w:val="150"/>
      <w:sz w:val="8"/>
      <w:szCs w:val="8"/>
      <w:shd w:val="clear" w:color="auto" w:fill="FFFFFF"/>
    </w:rPr>
  </w:style>
  <w:style w:type="paragraph" w:customStyle="1" w:styleId="Zkladntext30">
    <w:name w:val="Základní text (3)"/>
    <w:basedOn w:val="Normln"/>
    <w:link w:val="Zkladntext3"/>
    <w:uiPriority w:val="99"/>
    <w:rsid w:val="00E572F8"/>
    <w:pPr>
      <w:widowControl w:val="0"/>
      <w:shd w:val="clear" w:color="auto" w:fill="FFFFFF"/>
      <w:spacing w:line="173" w:lineRule="exact"/>
      <w:jc w:val="left"/>
    </w:pPr>
    <w:rPr>
      <w:rFonts w:ascii="Corbel" w:eastAsia="Calibri" w:hAnsi="Corbel" w:cs="Corbel"/>
      <w:w w:val="150"/>
      <w:sz w:val="9"/>
      <w:szCs w:val="9"/>
    </w:rPr>
  </w:style>
  <w:style w:type="character" w:customStyle="1" w:styleId="highlight">
    <w:name w:val="highlight"/>
    <w:rsid w:val="00AE1D05"/>
  </w:style>
  <w:style w:type="paragraph" w:customStyle="1" w:styleId="Barevnstnovnzvraznn11">
    <w:name w:val="Barevné stínování – zvýraznění 11"/>
    <w:hidden/>
    <w:uiPriority w:val="71"/>
    <w:unhideWhenUsed/>
    <w:rsid w:val="00076206"/>
    <w:rPr>
      <w:rFonts w:ascii="Times New Roman" w:eastAsia="Times New Roman" w:hAnsi="Times New Roman"/>
      <w:sz w:val="24"/>
      <w:szCs w:val="24"/>
    </w:rPr>
  </w:style>
  <w:style w:type="paragraph" w:styleId="Revize">
    <w:name w:val="Revision"/>
    <w:hidden/>
    <w:uiPriority w:val="71"/>
    <w:semiHidden/>
    <w:rsid w:val="00D85F85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916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0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7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1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44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1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E4D9CD-BA04-4BD0-BAD0-628711B91C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2034</Words>
  <Characters>12004</Characters>
  <Application>Microsoft Office Word</Application>
  <DocSecurity>0</DocSecurity>
  <Lines>100</Lines>
  <Paragraphs>28</Paragraphs>
  <ScaleCrop>false</ScaleCrop>
  <HeadingPairs>
    <vt:vector size="6" baseType="variant">
      <vt:variant>
        <vt:lpstr>Název</vt:lpstr>
      </vt:variant>
      <vt:variant>
        <vt:i4>1</vt:i4>
      </vt:variant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14010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Koudele</dc:creator>
  <cp:keywords/>
  <cp:lastModifiedBy>Niče Luděk</cp:lastModifiedBy>
  <cp:revision>3</cp:revision>
  <cp:lastPrinted>2025-02-06T12:47:00Z</cp:lastPrinted>
  <dcterms:created xsi:type="dcterms:W3CDTF">2025-02-06T12:47:00Z</dcterms:created>
  <dcterms:modified xsi:type="dcterms:W3CDTF">2025-02-07T07:08:00Z</dcterms:modified>
</cp:coreProperties>
</file>